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4F48B">
      <w:pPr>
        <w:pStyle w:val="3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4" w:lineRule="exact"/>
        <w:ind w:right="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lang w:eastAsia="zh-CN"/>
        </w:rPr>
        <w:t>附件：</w:t>
      </w:r>
    </w:p>
    <w:p w14:paraId="5AD84DFF">
      <w:pPr>
        <w:pStyle w:val="3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  <w:t>报名登记表</w:t>
      </w:r>
    </w:p>
    <w:tbl>
      <w:tblPr>
        <w:tblStyle w:val="34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313"/>
        <w:gridCol w:w="192"/>
        <w:gridCol w:w="505"/>
        <w:gridCol w:w="1184"/>
        <w:gridCol w:w="435"/>
        <w:gridCol w:w="304"/>
        <w:gridCol w:w="1064"/>
        <w:gridCol w:w="815"/>
        <w:gridCol w:w="776"/>
        <w:gridCol w:w="1635"/>
      </w:tblGrid>
      <w:tr w14:paraId="2543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1254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A837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94C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A97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1839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9746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A9AB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 w14:paraId="4C20B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76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7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C4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　</w:t>
            </w:r>
          </w:p>
        </w:tc>
        <w:tc>
          <w:tcPr>
            <w:tcW w:w="37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1C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50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　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FB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87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　</w:t>
            </w:r>
          </w:p>
        </w:tc>
        <w:tc>
          <w:tcPr>
            <w:tcW w:w="4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C0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籍贯</w:t>
            </w:r>
          </w:p>
        </w:tc>
        <w:tc>
          <w:tcPr>
            <w:tcW w:w="41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93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1A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近期1寸免冠彩色照片</w:t>
            </w:r>
          </w:p>
        </w:tc>
      </w:tr>
      <w:tr w14:paraId="57B46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</w:trPr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24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出生</w:t>
            </w:r>
          </w:p>
          <w:p w14:paraId="4793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年月</w:t>
            </w:r>
          </w:p>
        </w:tc>
        <w:tc>
          <w:tcPr>
            <w:tcW w:w="71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62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CB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</w:t>
            </w:r>
          </w:p>
          <w:p w14:paraId="3AFF4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证号</w:t>
            </w:r>
          </w:p>
        </w:tc>
        <w:tc>
          <w:tcPr>
            <w:tcW w:w="248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C8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8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54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D17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8C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</w:t>
            </w:r>
          </w:p>
          <w:p w14:paraId="03D2F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院校</w:t>
            </w:r>
          </w:p>
        </w:tc>
        <w:tc>
          <w:tcPr>
            <w:tcW w:w="1732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96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6B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</w:t>
            </w:r>
          </w:p>
          <w:p w14:paraId="651A7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时间</w:t>
            </w:r>
          </w:p>
        </w:tc>
        <w:tc>
          <w:tcPr>
            <w:tcW w:w="143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17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8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29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D5E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D7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学历</w:t>
            </w:r>
          </w:p>
        </w:tc>
        <w:tc>
          <w:tcPr>
            <w:tcW w:w="1732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FC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　</w:t>
            </w:r>
          </w:p>
          <w:p w14:paraId="2CCCF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　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A5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</w:t>
            </w:r>
          </w:p>
        </w:tc>
        <w:tc>
          <w:tcPr>
            <w:tcW w:w="143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2B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　</w:t>
            </w:r>
          </w:p>
        </w:tc>
        <w:tc>
          <w:tcPr>
            <w:tcW w:w="885" w:type="pct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ADCB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E42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49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</w:t>
            </w:r>
          </w:p>
          <w:p w14:paraId="09F96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电话</w:t>
            </w:r>
          </w:p>
        </w:tc>
        <w:tc>
          <w:tcPr>
            <w:tcW w:w="109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7E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76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</w:t>
            </w:r>
          </w:p>
          <w:p w14:paraId="6D093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住址</w:t>
            </w:r>
          </w:p>
        </w:tc>
        <w:tc>
          <w:tcPr>
            <w:tcW w:w="272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4B7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 w14:paraId="4C671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exact"/>
        </w:trPr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39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本人</w:t>
            </w:r>
          </w:p>
          <w:p w14:paraId="6E316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简历</w:t>
            </w:r>
          </w:p>
        </w:tc>
        <w:tc>
          <w:tcPr>
            <w:tcW w:w="4457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2DD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043DC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4FC38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17516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2C8BF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39F68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4B016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7CE3D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D1DA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42" w:type="pct"/>
            <w:vMerge w:val="restart"/>
            <w:tcBorders>
              <w:top w:val="nil"/>
              <w:left w:val="single" w:color="auto" w:sz="4" w:space="0"/>
              <w:right w:val="nil"/>
            </w:tcBorders>
            <w:noWrap w:val="0"/>
            <w:vAlign w:val="center"/>
          </w:tcPr>
          <w:p w14:paraId="0BCCC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家庭成员及主要社会关系</w:t>
            </w:r>
          </w:p>
        </w:tc>
        <w:tc>
          <w:tcPr>
            <w:tcW w:w="8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B3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15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6F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与本人关系</w:t>
            </w:r>
          </w:p>
        </w:tc>
        <w:tc>
          <w:tcPr>
            <w:tcW w:w="24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41C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32"/>
              </w:rPr>
              <w:t>工作单位及职务</w:t>
            </w:r>
          </w:p>
        </w:tc>
      </w:tr>
      <w:tr w14:paraId="3DDDE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542" w:type="pct"/>
            <w:vMerge w:val="continue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225E7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32"/>
              </w:rPr>
            </w:pPr>
          </w:p>
        </w:tc>
        <w:tc>
          <w:tcPr>
            <w:tcW w:w="8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0C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00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6C8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891C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42" w:type="pct"/>
            <w:vMerge w:val="continue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589CE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32"/>
              </w:rPr>
            </w:pPr>
          </w:p>
        </w:tc>
        <w:tc>
          <w:tcPr>
            <w:tcW w:w="8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6F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96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E7F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56D0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42" w:type="pct"/>
            <w:vMerge w:val="continue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33C0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32"/>
              </w:rPr>
            </w:pPr>
          </w:p>
        </w:tc>
        <w:tc>
          <w:tcPr>
            <w:tcW w:w="8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9C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16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81E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3CF5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42" w:type="pct"/>
            <w:vMerge w:val="continue"/>
            <w:tcBorders>
              <w:left w:val="single" w:color="auto" w:sz="4" w:space="0"/>
              <w:right w:val="nil"/>
            </w:tcBorders>
            <w:noWrap w:val="0"/>
            <w:vAlign w:val="center"/>
          </w:tcPr>
          <w:p w14:paraId="5A86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32"/>
              </w:rPr>
            </w:pPr>
          </w:p>
        </w:tc>
        <w:tc>
          <w:tcPr>
            <w:tcW w:w="8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AB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94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FBF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35640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42" w:type="pct"/>
            <w:vMerge w:val="restart"/>
            <w:tcBorders>
              <w:top w:val="nil"/>
              <w:left w:val="single" w:color="auto" w:sz="4" w:space="0"/>
              <w:right w:val="nil"/>
            </w:tcBorders>
            <w:noWrap w:val="0"/>
            <w:vAlign w:val="center"/>
          </w:tcPr>
          <w:p w14:paraId="2186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诚信承诺</w:t>
            </w:r>
          </w:p>
        </w:tc>
        <w:tc>
          <w:tcPr>
            <w:tcW w:w="4457" w:type="pct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5949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以上信息均为真实情况，若有虚假、遗漏、错误，责任自负。</w:t>
            </w:r>
          </w:p>
        </w:tc>
      </w:tr>
      <w:tr w14:paraId="5318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542" w:type="pct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B1CC38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33" w:type="pct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902F6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个人签名：</w:t>
            </w:r>
          </w:p>
        </w:tc>
        <w:tc>
          <w:tcPr>
            <w:tcW w:w="2324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92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　</w:t>
            </w:r>
          </w:p>
        </w:tc>
      </w:tr>
      <w:tr w14:paraId="66E56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54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E4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资格</w:t>
            </w:r>
          </w:p>
          <w:p w14:paraId="71F33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审查</w:t>
            </w:r>
          </w:p>
          <w:p w14:paraId="2B519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意见</w:t>
            </w:r>
          </w:p>
        </w:tc>
        <w:tc>
          <w:tcPr>
            <w:tcW w:w="4457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13F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14FE1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008F5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审查人（签名）： </w:t>
            </w:r>
          </w:p>
          <w:p w14:paraId="196A4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年    月    日                                          </w:t>
            </w:r>
          </w:p>
        </w:tc>
      </w:tr>
    </w:tbl>
    <w:p w14:paraId="6B5EF5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</w:rPr>
      </w:pPr>
    </w:p>
    <w:sectPr>
      <w:pgSz w:w="11906" w:h="16838"/>
      <w:pgMar w:top="1814" w:right="1446" w:bottom="1644" w:left="144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645FD7"/>
    <w:rsid w:val="0E3746E5"/>
    <w:rsid w:val="18E91D96"/>
    <w:rsid w:val="224F1236"/>
    <w:rsid w:val="2BE70BF0"/>
    <w:rsid w:val="3B9BC1E1"/>
    <w:rsid w:val="445876CD"/>
    <w:rsid w:val="47C36CA3"/>
    <w:rsid w:val="48C14CFA"/>
    <w:rsid w:val="54530DF4"/>
    <w:rsid w:val="54A47003"/>
    <w:rsid w:val="61D0294C"/>
    <w:rsid w:val="7A093B0F"/>
    <w:rsid w:val="7AC53928"/>
    <w:rsid w:val="9DFDF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4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方正仿宋_GBK" w:cs="宋体"/>
      <w:kern w:val="0"/>
      <w:szCs w:val="20"/>
    </w:rPr>
  </w:style>
  <w:style w:type="paragraph" w:styleId="3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6"/>
    <w:uiPriority w:val="99"/>
  </w:style>
  <w:style w:type="character" w:customStyle="1" w:styleId="138">
    <w:name w:val="Footer Char"/>
    <w:basedOn w:val="134"/>
    <w:link w:val="25"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4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20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3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4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1854</Words>
  <Characters>1925</Characters>
  <Lines>0</Lines>
  <Paragraphs>0</Paragraphs>
  <TotalTime>7</TotalTime>
  <ScaleCrop>false</ScaleCrop>
  <LinksUpToDate>false</LinksUpToDate>
  <CharactersWithSpaces>2007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L</cp:lastModifiedBy>
  <cp:lastPrinted>2026-10-23T17:55:00Z</cp:lastPrinted>
  <dcterms:modified xsi:type="dcterms:W3CDTF">2026-10-30T07:39:33Z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eyJoZGlkIjoiMzc2YzE4ZTI2M2FiMWI4NzQ1OGViZmE0NWYxZmM1OTQiLCJ1c2VySWQiOiIxMjg4NjkxMTkwIn0=</vt:lpwstr>
  </property>
  <property fmtid="{D5CDD505-2E9C-101B-9397-08002B2CF9AE}" pid="3" name="KSOProductBuildVer">
    <vt:lpwstr>2052-12.1.0.28043</vt:lpwstr>
  </property>
  <property fmtid="{D5CDD505-2E9C-101B-9397-08002B2CF9AE}" pid="4" name="ICV">
    <vt:lpwstr>6909CDA82C7BC028CB32E46A491DD747_43</vt:lpwstr>
  </property>
</Properties>
</file>