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01A91">
      <w:pPr>
        <w:bidi w:val="0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2D8FAF5D">
      <w:pPr>
        <w:bidi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附件1</w:t>
      </w:r>
    </w:p>
    <w:p w14:paraId="2B187592">
      <w:p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49AC7765">
      <w:pPr>
        <w:spacing w:after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-23"/>
          <w:w w:val="9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23"/>
          <w:w w:val="95"/>
          <w:sz w:val="44"/>
          <w:szCs w:val="44"/>
          <w:lang w:val="en-US" w:eastAsia="zh-CN"/>
        </w:rPr>
        <w:t>天等县福新镇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23"/>
          <w:w w:val="95"/>
          <w:sz w:val="44"/>
          <w:szCs w:val="44"/>
        </w:rPr>
        <w:t>卫生院公开招聘乡村医生岗位一览表</w:t>
      </w:r>
    </w:p>
    <w:tbl>
      <w:tblPr>
        <w:tblStyle w:val="32"/>
        <w:tblW w:w="9759" w:type="dxa"/>
        <w:tblInd w:w="0" w:type="dxa"/>
        <w:tblBorders>
          <w:top w:val="single" w:color="CCCCCC" w:sz="4" w:space="0"/>
          <w:left w:val="single" w:color="CCCCCC" w:sz="4" w:space="0"/>
          <w:bottom w:val="single" w:color="CCCCCC" w:sz="4" w:space="0"/>
          <w:right w:val="single" w:color="CCCCCC" w:sz="4" w:space="0"/>
          <w:insideH w:val="single" w:color="CCCCCC" w:sz="4" w:space="0"/>
          <w:insideV w:val="single" w:color="CCCCC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709"/>
        <w:gridCol w:w="1245"/>
        <w:gridCol w:w="1335"/>
        <w:gridCol w:w="2235"/>
        <w:gridCol w:w="1335"/>
      </w:tblGrid>
      <w:tr w14:paraId="1A0C5EB6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900" w:type="dxa"/>
            <w:shd w:val="clear" w:color="auto" w:fill="D5E8F0"/>
            <w:vAlign w:val="center"/>
          </w:tcPr>
          <w:p w14:paraId="3A3D4CEE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</w:rPr>
              <w:t>序号</w:t>
            </w:r>
          </w:p>
        </w:tc>
        <w:tc>
          <w:tcPr>
            <w:tcW w:w="2709" w:type="dxa"/>
            <w:shd w:val="clear" w:color="auto" w:fill="D5E8F0"/>
            <w:vAlign w:val="center"/>
          </w:tcPr>
          <w:p w14:paraId="1D9B8DFA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</w:rPr>
              <w:t>执业地点（村卫生室）</w:t>
            </w:r>
          </w:p>
        </w:tc>
        <w:tc>
          <w:tcPr>
            <w:tcW w:w="1245" w:type="dxa"/>
            <w:shd w:val="clear" w:color="auto" w:fill="D5E8F0"/>
            <w:vAlign w:val="center"/>
          </w:tcPr>
          <w:p w14:paraId="366582D9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</w:rPr>
              <w:t>招聘人数</w:t>
            </w:r>
          </w:p>
        </w:tc>
        <w:tc>
          <w:tcPr>
            <w:tcW w:w="1335" w:type="dxa"/>
            <w:shd w:val="clear" w:color="auto" w:fill="D5E8F0"/>
            <w:vAlign w:val="center"/>
          </w:tcPr>
          <w:p w14:paraId="04A2A38C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</w:rPr>
              <w:t>服务人口</w:t>
            </w:r>
          </w:p>
        </w:tc>
        <w:tc>
          <w:tcPr>
            <w:tcW w:w="2235" w:type="dxa"/>
            <w:shd w:val="clear" w:color="auto" w:fill="D5E8F0"/>
            <w:vAlign w:val="center"/>
          </w:tcPr>
          <w:p w14:paraId="045E3B00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</w:rPr>
              <w:t>岗位要求</w:t>
            </w:r>
          </w:p>
        </w:tc>
        <w:tc>
          <w:tcPr>
            <w:tcW w:w="1335" w:type="dxa"/>
            <w:shd w:val="clear" w:color="auto" w:fill="D5E8F0"/>
            <w:vAlign w:val="center"/>
          </w:tcPr>
          <w:p w14:paraId="4703CD45">
            <w:pPr>
              <w:jc w:val="center"/>
            </w:pPr>
            <w:r>
              <w:rPr>
                <w:rFonts w:ascii="Times New Roman" w:hAnsi="Times New Roman" w:eastAsia="思源黑体" w:cs="Times New Roman"/>
                <w:b/>
                <w:bCs/>
              </w:rPr>
              <w:t>备注</w:t>
            </w:r>
          </w:p>
        </w:tc>
      </w:tr>
      <w:tr w14:paraId="3C35E6FB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900" w:type="dxa"/>
            <w:vAlign w:val="center"/>
          </w:tcPr>
          <w:p w14:paraId="243B53AC">
            <w:pPr>
              <w:jc w:val="center"/>
            </w:pPr>
            <w:r>
              <w:rPr>
                <w:rFonts w:ascii="Times New Roman" w:hAnsi="Times New Roman" w:eastAsia="思源黑体" w:cs="Times New Roman"/>
              </w:rPr>
              <w:t>1</w:t>
            </w:r>
          </w:p>
        </w:tc>
        <w:tc>
          <w:tcPr>
            <w:tcW w:w="2709" w:type="dxa"/>
            <w:vAlign w:val="center"/>
          </w:tcPr>
          <w:p w14:paraId="498648CB">
            <w:pPr>
              <w:jc w:val="center"/>
            </w:pPr>
            <w:r>
              <w:rPr>
                <w:rFonts w:hint="eastAsia" w:cs="Times New Roman"/>
                <w:lang w:val="en-US" w:eastAsia="zh-CN"/>
              </w:rPr>
              <w:t>天等县福星村</w:t>
            </w:r>
            <w:r>
              <w:rPr>
                <w:rFonts w:ascii="Times New Roman" w:hAnsi="Times New Roman" w:eastAsia="思源黑体" w:cs="Times New Roman"/>
              </w:rPr>
              <w:t>卫生室</w:t>
            </w:r>
          </w:p>
        </w:tc>
        <w:tc>
          <w:tcPr>
            <w:tcW w:w="1245" w:type="dxa"/>
            <w:vAlign w:val="center"/>
          </w:tcPr>
          <w:p w14:paraId="6C10C220">
            <w:pPr>
              <w:jc w:val="center"/>
              <w:rPr>
                <w:rFonts w:hint="eastAsia" w:eastAsia="思源黑体"/>
                <w:lang w:eastAsia="zh-CN"/>
              </w:rPr>
            </w:pPr>
            <w:r>
              <w:rPr>
                <w:rFonts w:hint="eastAsia" w:cs="Times New Roman"/>
                <w:lang w:val="en-US" w:eastAsia="zh-CN"/>
              </w:rPr>
              <w:t>1</w:t>
            </w:r>
          </w:p>
        </w:tc>
        <w:tc>
          <w:tcPr>
            <w:tcW w:w="1335" w:type="dxa"/>
            <w:vAlign w:val="center"/>
          </w:tcPr>
          <w:p w14:paraId="045F432A">
            <w:pPr>
              <w:jc w:val="center"/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2981</w:t>
            </w:r>
          </w:p>
        </w:tc>
        <w:tc>
          <w:tcPr>
            <w:tcW w:w="2235" w:type="dxa"/>
            <w:vAlign w:val="center"/>
          </w:tcPr>
          <w:p w14:paraId="299528EA">
            <w:pPr>
              <w:jc w:val="center"/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医学相关专业</w:t>
            </w:r>
          </w:p>
        </w:tc>
        <w:tc>
          <w:tcPr>
            <w:tcW w:w="1335" w:type="dxa"/>
            <w:vAlign w:val="center"/>
          </w:tcPr>
          <w:p w14:paraId="114380C1">
            <w:pPr>
              <w:jc w:val="center"/>
            </w:pPr>
          </w:p>
        </w:tc>
      </w:tr>
      <w:tr w14:paraId="5F359B57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2503CE6">
            <w:pPr>
              <w:jc w:val="center"/>
            </w:pPr>
            <w:r>
              <w:rPr>
                <w:rFonts w:ascii="Times New Roman" w:hAnsi="Times New Roman" w:eastAsia="思源黑体" w:cs="Times New Roman"/>
              </w:rPr>
              <w:t>2</w:t>
            </w:r>
          </w:p>
        </w:tc>
        <w:tc>
          <w:tcPr>
            <w:tcW w:w="2709" w:type="dxa"/>
            <w:vAlign w:val="center"/>
          </w:tcPr>
          <w:p w14:paraId="190635AF">
            <w:pPr>
              <w:jc w:val="center"/>
            </w:pPr>
            <w:r>
              <w:rPr>
                <w:rFonts w:hint="eastAsia" w:cs="Times New Roman"/>
                <w:lang w:val="en-US" w:eastAsia="zh-CN"/>
              </w:rPr>
              <w:t>天等县福宁村</w:t>
            </w:r>
            <w:r>
              <w:rPr>
                <w:rFonts w:ascii="Times New Roman" w:hAnsi="Times New Roman" w:eastAsia="思源黑体" w:cs="Times New Roman"/>
              </w:rPr>
              <w:t>卫生室</w:t>
            </w:r>
          </w:p>
        </w:tc>
        <w:tc>
          <w:tcPr>
            <w:tcW w:w="1245" w:type="dxa"/>
            <w:vAlign w:val="center"/>
          </w:tcPr>
          <w:p w14:paraId="0FE6A358">
            <w:pPr>
              <w:jc w:val="center"/>
              <w:rPr>
                <w:rFonts w:hint="eastAsia" w:eastAsia="思源黑体"/>
                <w:lang w:eastAsia="zh-CN"/>
              </w:rPr>
            </w:pPr>
            <w:r>
              <w:rPr>
                <w:rFonts w:hint="eastAsia" w:cs="Times New Roman"/>
                <w:lang w:val="en-US" w:eastAsia="zh-CN"/>
              </w:rPr>
              <w:t>1</w:t>
            </w:r>
          </w:p>
        </w:tc>
        <w:tc>
          <w:tcPr>
            <w:tcW w:w="1335" w:type="dxa"/>
            <w:vAlign w:val="center"/>
          </w:tcPr>
          <w:p w14:paraId="06A80A99">
            <w:pPr>
              <w:jc w:val="center"/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1842</w:t>
            </w:r>
          </w:p>
        </w:tc>
        <w:tc>
          <w:tcPr>
            <w:tcW w:w="2235" w:type="dxa"/>
            <w:vAlign w:val="center"/>
          </w:tcPr>
          <w:p w14:paraId="790A5838">
            <w:pPr>
              <w:jc w:val="center"/>
              <w:rPr>
                <w:rFonts w:hint="default" w:eastAsia="思源黑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医学相关专业</w:t>
            </w:r>
          </w:p>
        </w:tc>
        <w:tc>
          <w:tcPr>
            <w:tcW w:w="1335" w:type="dxa"/>
            <w:vAlign w:val="center"/>
          </w:tcPr>
          <w:p w14:paraId="0263DCA3">
            <w:pPr>
              <w:jc w:val="center"/>
            </w:pPr>
          </w:p>
        </w:tc>
      </w:tr>
    </w:tbl>
    <w:p w14:paraId="6A5755C7">
      <w:bookmarkStart w:id="0" w:name="_GoBack"/>
      <w:bookmarkEnd w:id="0"/>
    </w:p>
    <w:sectPr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746CE6"/>
    <w:rsid w:val="0F882F3A"/>
    <w:rsid w:val="3B594B9A"/>
    <w:rsid w:val="520325CB"/>
    <w:rsid w:val="5CCF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思源黑体" w:cs="Times New Roman"/>
      <w:sz w:val="24"/>
      <w:szCs w:val="24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32"/>
      <w:szCs w:val="32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99</Characters>
  <Lines>0</Lines>
  <Paragraphs>0</Paragraphs>
  <TotalTime>3</TotalTime>
  <ScaleCrop>false</ScaleCrop>
  <LinksUpToDate>false</LinksUpToDate>
  <CharactersWithSpaces>99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。</cp:lastModifiedBy>
  <dcterms:modified xsi:type="dcterms:W3CDTF">2026-10-29T01:37:07Z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{"Label":"1","ContentProducer":"001191440300708461136T1WFUO","ProduceID":"d70672bc04b5601f6fb3cff23578c7d1-5GhV","ReservedCode1":"{\"Type\":\" TC260PG\",\"Version\":1,\"Bindings\":[{\"Type\":\"soft\",\"AlgID\":\"sm3\",\"Value\":\"e97ecdf8f50776e1976e6331bf751bdfc2cb01eefe281119a0a81104f7dae725\"},{\"Type\":\"hash\",\"AlgID\":\"sm3\",\"Value\":\"89555353445e29b55c77942dced53fee32077dfe6a2958d52e1b51fee8dfe85f\"}],\"PubSD\":[{\"Type\":\"DS\",\"AlgID\":\"sm2\",\"TBSData\":{\"Type\":\"Binding\",\"BType\":\"hash\"},\"Signature\":\"304502202dd0904c8c192fd0b88e05fa82f91c7bbf45dc697af887ce96b27393d945abb8022100a540b2e33722fd3c9f606642c8d199b29663388bb8abdfa0b7b78c5757c9cdd7\"},{\"Type\":\"PubKey\",\"AlgID\":\"sm2\",\"KeyValue\":\"0407f79b28a17a752b3aae4305c98b48978213832729a2571850b1310b2bc9fe8fee039ccf25ebfeac27502414d9fcef792d777183c98893d226171c2f7a3289a2\"}],\"Extension\":{\"Timestamp\":1793152430,\"KeyVersion\":\"v1-TxLeOmf7bqU223\"}}","ContentPropagator":"001191440300708461136T1WFUO","PropagateID":"d70672bc04b5601f6fb3cff23578c7d1-5GhV","ReservedCode2":"{\"Type\":\" TC260PG\",\"Version\":1,\"Bindings\":[{\"Type\":\"soft\",\"AlgID\":\"sm3\",\"Value\":\"e97ecdf8f50776e1976e6331bf751bdfc2cb01eefe281119a0a81104f7dae725\"},{\"Type\":\"hash\",\"AlgID\":\"sm3\",\"Value\":\"89555353445e29b55c77942dced53fee32077dfe6a2958d52e1b51fee8dfe85f\"}],\"PubSD\":[{\"Type\":\"DS\",\"AlgID\":\"sm2\",\"TBSData\":{\"Type\":\"Binding\",\"BType\":\"hash\"},\"Signature\":\"3045022067d1c167368092792e4be0b0eb6fb65f099c1dc957b1ea3774a6f73382ce2f5802210085e34c30b3ed6f9c2f2606482d20ef2972fec1fcc4fcad11adacdd0f118bf59d\"},{\"Type\":\"PubKey\",\"AlgID\":\"sm2\",\"KeyValue\":\"0407f79b28a17a752b3aae4305c98b48978213832729a2571850b1310b2bc9fe8fee039ccf25ebfeac27502414d9fcef792d777183c98893d226171c2f7a3289a2\"}],\"Extension\":{\"Timestamp\":1793152430,\"KeyVersion\":\"v1-TxLeOmf7bqU223\"}}"}</vt:lpwstr>
  </property>
  <property fmtid="{D5CDD505-2E9C-101B-9397-08002B2CF9AE}" pid="3" name="KSOTemplateDocerSaveRecord">
    <vt:lpwstr>eyJoZGlkIjoiZjZjNTBiOTVlZTIzOTIyNjA4NGQ3Mjg0NGZiMzYzOTAiLCJ1c2VySWQiOiIzMzc4OTk0MjcifQ==</vt:lpwstr>
  </property>
  <property fmtid="{D5CDD505-2E9C-101B-9397-08002B2CF9AE}" pid="4" name="KSOProductBuildVer">
    <vt:lpwstr>2052-12.1.0.28802</vt:lpwstr>
  </property>
  <property fmtid="{D5CDD505-2E9C-101B-9397-08002B2CF9AE}" pid="5" name="ICV">
    <vt:lpwstr>06E53D477899450CB8D3B085E3614E97_12</vt:lpwstr>
  </property>
</Properties>
</file>