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14310">
      <w:pPr>
        <w:spacing w:before="120" w:after="0" w:line="360" w:lineRule="auto"/>
        <w:jc w:val="both"/>
        <w:rPr>
          <w:rFonts w:hint="eastAsia" w:ascii="Times New Roman" w:hAnsi="Times New Roman" w:eastAsia="黑体"/>
          <w:b/>
          <w:color w:val="000000"/>
          <w:sz w:val="24"/>
          <w:szCs w:val="20"/>
          <w:lang w:val="en-US" w:eastAsia="zh-CN"/>
        </w:rPr>
      </w:pPr>
      <w:r>
        <w:rPr>
          <w:rFonts w:hint="eastAsia" w:ascii="Times New Roman" w:hAnsi="Times New Roman" w:eastAsia="黑体"/>
          <w:b/>
          <w:color w:val="000000"/>
          <w:sz w:val="24"/>
          <w:szCs w:val="20"/>
          <w:lang w:val="en-US" w:eastAsia="zh-CN"/>
        </w:rPr>
        <w:t>附件：</w:t>
      </w:r>
    </w:p>
    <w:p w14:paraId="1C2FE82F">
      <w:pPr>
        <w:spacing w:before="0" w:after="200" w:line="360" w:lineRule="auto"/>
        <w:jc w:val="center"/>
      </w:pPr>
      <w:bookmarkStart w:id="0" w:name="_GoBack"/>
      <w:bookmarkEnd w:id="0"/>
      <w:r>
        <w:rPr>
          <w:rFonts w:ascii="Times New Roman" w:hAnsi="Times New Roman" w:eastAsia="黑体"/>
          <w:b/>
          <w:color w:val="000000"/>
          <w:sz w:val="36"/>
        </w:rPr>
        <w:t>招聘报名表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835"/>
        <w:gridCol w:w="1701"/>
        <w:gridCol w:w="2835"/>
      </w:tblGrid>
      <w:tr w14:paraId="48F97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0234A8EC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姓名</w:t>
            </w:r>
          </w:p>
        </w:tc>
        <w:tc>
          <w:tcPr>
            <w:tcW w:w="2835" w:type="dxa"/>
            <w:vAlign w:val="center"/>
          </w:tcPr>
          <w:p w14:paraId="5C903E0D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　　　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19865786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性别</w:t>
            </w:r>
          </w:p>
        </w:tc>
        <w:tc>
          <w:tcPr>
            <w:tcW w:w="2835" w:type="dxa"/>
            <w:vAlign w:val="center"/>
          </w:tcPr>
          <w:p w14:paraId="40CF5A47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　　　</w:t>
            </w:r>
          </w:p>
        </w:tc>
      </w:tr>
      <w:tr w14:paraId="2B0E8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7D723920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民族</w:t>
            </w:r>
          </w:p>
        </w:tc>
        <w:tc>
          <w:tcPr>
            <w:tcW w:w="2835" w:type="dxa"/>
            <w:vAlign w:val="center"/>
          </w:tcPr>
          <w:p w14:paraId="3912F6EF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　　　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67DC4213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出生年月</w:t>
            </w:r>
          </w:p>
        </w:tc>
        <w:tc>
          <w:tcPr>
            <w:tcW w:w="2835" w:type="dxa"/>
            <w:vAlign w:val="center"/>
          </w:tcPr>
          <w:p w14:paraId="035E8192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　　　</w:t>
            </w:r>
          </w:p>
        </w:tc>
      </w:tr>
      <w:tr w14:paraId="42831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5DBACDB0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年龄</w:t>
            </w:r>
          </w:p>
        </w:tc>
        <w:tc>
          <w:tcPr>
            <w:tcW w:w="2835" w:type="dxa"/>
            <w:vAlign w:val="center"/>
          </w:tcPr>
          <w:p w14:paraId="6C5639F7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　　　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7D1F683B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联系电话</w:t>
            </w:r>
          </w:p>
        </w:tc>
        <w:tc>
          <w:tcPr>
            <w:tcW w:w="2835" w:type="dxa"/>
            <w:vAlign w:val="center"/>
          </w:tcPr>
          <w:p w14:paraId="48ECC389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　　　</w:t>
            </w:r>
          </w:p>
        </w:tc>
      </w:tr>
      <w:tr w14:paraId="1E5D9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6AFC80D7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身份证号码</w:t>
            </w:r>
          </w:p>
        </w:tc>
        <w:tc>
          <w:tcPr>
            <w:tcW w:w="7371" w:type="dxa"/>
            <w:gridSpan w:val="3"/>
            <w:vAlign w:val="center"/>
          </w:tcPr>
          <w:p w14:paraId="44153D35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</w:t>
            </w:r>
          </w:p>
        </w:tc>
      </w:tr>
      <w:tr w14:paraId="642CE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63D5A834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现居住地址</w:t>
            </w:r>
          </w:p>
        </w:tc>
        <w:tc>
          <w:tcPr>
            <w:tcW w:w="7371" w:type="dxa"/>
            <w:gridSpan w:val="3"/>
            <w:vAlign w:val="center"/>
          </w:tcPr>
          <w:p w14:paraId="46D949BA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</w:t>
            </w:r>
          </w:p>
        </w:tc>
      </w:tr>
      <w:tr w14:paraId="3BD9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2F390E3D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报考岗位</w:t>
            </w:r>
          </w:p>
        </w:tc>
        <w:tc>
          <w:tcPr>
            <w:tcW w:w="7371" w:type="dxa"/>
            <w:gridSpan w:val="3"/>
            <w:vAlign w:val="center"/>
          </w:tcPr>
          <w:p w14:paraId="378EAF49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 演员/综合岗（女）　□ 演员/综合岗（男）　□ 讲解员</w:t>
            </w:r>
          </w:p>
          <w:p w14:paraId="5DD6D6D3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 设备管理员　□ 保洁　□ 销售员</w:t>
            </w:r>
          </w:p>
        </w:tc>
      </w:tr>
      <w:tr w14:paraId="11C23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70536AAE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学历</w:t>
            </w:r>
          </w:p>
        </w:tc>
        <w:tc>
          <w:tcPr>
            <w:tcW w:w="2835" w:type="dxa"/>
            <w:vAlign w:val="center"/>
          </w:tcPr>
          <w:p w14:paraId="0FC0781A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　　　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440EF09A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毕业院校</w:t>
            </w:r>
          </w:p>
        </w:tc>
        <w:tc>
          <w:tcPr>
            <w:tcW w:w="2835" w:type="dxa"/>
            <w:vAlign w:val="center"/>
          </w:tcPr>
          <w:p w14:paraId="06D556CD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　　　</w:t>
            </w:r>
          </w:p>
        </w:tc>
      </w:tr>
      <w:tr w14:paraId="37B7F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3E432D7F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所学专业</w:t>
            </w:r>
          </w:p>
        </w:tc>
        <w:tc>
          <w:tcPr>
            <w:tcW w:w="2835" w:type="dxa"/>
            <w:vAlign w:val="center"/>
          </w:tcPr>
          <w:p w14:paraId="623CB5F8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　　　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5F856F97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是否服从岗位调剂</w:t>
            </w:r>
          </w:p>
        </w:tc>
        <w:tc>
          <w:tcPr>
            <w:tcW w:w="2835" w:type="dxa"/>
            <w:vAlign w:val="center"/>
          </w:tcPr>
          <w:p w14:paraId="69517065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□是　□否</w:t>
            </w:r>
          </w:p>
        </w:tc>
      </w:tr>
      <w:tr w14:paraId="12BA6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5475B7B6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是否取得相关证书</w:t>
            </w:r>
          </w:p>
        </w:tc>
        <w:tc>
          <w:tcPr>
            <w:tcW w:w="7371" w:type="dxa"/>
            <w:gridSpan w:val="3"/>
            <w:vAlign w:val="center"/>
          </w:tcPr>
          <w:p w14:paraId="2D9EA8DD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 是　□ 否</w:t>
            </w:r>
          </w:p>
          <w:p w14:paraId="5BBB28D6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证书名称：</w:t>
            </w:r>
          </w:p>
          <w:p w14:paraId="32F98BEC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证书编号：</w:t>
            </w:r>
          </w:p>
        </w:tc>
      </w:tr>
      <w:tr w14:paraId="3761B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2DE1FC4A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从业经历</w:t>
            </w:r>
          </w:p>
        </w:tc>
        <w:tc>
          <w:tcPr>
            <w:tcW w:w="7371" w:type="dxa"/>
            <w:gridSpan w:val="3"/>
            <w:vAlign w:val="center"/>
          </w:tcPr>
          <w:p w14:paraId="0ADBD0B2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（请填写工作单位、岗位、起止时间及主要工作内容）</w:t>
            </w:r>
          </w:p>
          <w:p w14:paraId="6C43A593">
            <w:pPr>
              <w:spacing w:before="20" w:after="20" w:line="240" w:lineRule="auto"/>
              <w:ind w:firstLine="0"/>
              <w:jc w:val="left"/>
            </w:pPr>
          </w:p>
          <w:p w14:paraId="3A95AFC3">
            <w:pPr>
              <w:spacing w:before="20" w:after="20" w:line="240" w:lineRule="auto"/>
              <w:ind w:firstLine="0"/>
              <w:jc w:val="left"/>
            </w:pPr>
          </w:p>
          <w:p w14:paraId="5958E738">
            <w:pPr>
              <w:spacing w:before="20" w:after="20" w:line="240" w:lineRule="auto"/>
              <w:ind w:firstLine="0"/>
              <w:jc w:val="left"/>
            </w:pPr>
          </w:p>
          <w:p w14:paraId="13A315A7">
            <w:pPr>
              <w:spacing w:before="20" w:after="20" w:line="240" w:lineRule="auto"/>
              <w:ind w:firstLine="0"/>
              <w:jc w:val="left"/>
            </w:pPr>
          </w:p>
        </w:tc>
      </w:tr>
      <w:tr w14:paraId="5A7BD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505A2C8C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特长爱好</w:t>
            </w:r>
          </w:p>
        </w:tc>
        <w:tc>
          <w:tcPr>
            <w:tcW w:w="7371" w:type="dxa"/>
            <w:gridSpan w:val="3"/>
            <w:vAlign w:val="center"/>
          </w:tcPr>
          <w:p w14:paraId="7B5EDD41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（表演、舞蹈、播音主持、讲解、电工、销售等）</w:t>
            </w:r>
          </w:p>
          <w:p w14:paraId="472CF91C">
            <w:pPr>
              <w:spacing w:before="20" w:after="20" w:line="240" w:lineRule="auto"/>
              <w:ind w:firstLine="0"/>
              <w:jc w:val="left"/>
            </w:pPr>
          </w:p>
          <w:p w14:paraId="27C1C636">
            <w:pPr>
              <w:spacing w:before="20" w:after="20" w:line="240" w:lineRule="auto"/>
              <w:ind w:firstLine="0"/>
              <w:jc w:val="left"/>
            </w:pPr>
          </w:p>
          <w:p w14:paraId="1053925B">
            <w:pPr>
              <w:spacing w:before="20" w:after="20" w:line="240" w:lineRule="auto"/>
              <w:ind w:firstLine="0"/>
              <w:jc w:val="left"/>
            </w:pPr>
          </w:p>
        </w:tc>
      </w:tr>
      <w:tr w14:paraId="1E415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481AF855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个人承诺</w:t>
            </w:r>
          </w:p>
        </w:tc>
        <w:tc>
          <w:tcPr>
            <w:tcW w:w="7371" w:type="dxa"/>
            <w:gridSpan w:val="3"/>
            <w:vAlign w:val="center"/>
          </w:tcPr>
          <w:p w14:paraId="731A58DC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本人郑重承诺：以上所填写全部信息真实有效，所提交的身份证、学历证书、资格证书等材料均真实无误，如有弄虚作假，自愿取消报考及聘用资格，并承担相应责任。</w:t>
            </w:r>
          </w:p>
          <w:p w14:paraId="0425E907">
            <w:pPr>
              <w:spacing w:before="20" w:after="20" w:line="240" w:lineRule="auto"/>
              <w:ind w:firstLine="0"/>
              <w:jc w:val="left"/>
            </w:pPr>
          </w:p>
          <w:p w14:paraId="2262A11D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申请人签字：＿＿＿＿＿＿＿＿　日期：　　年　　月　　日</w:t>
            </w:r>
          </w:p>
        </w:tc>
      </w:tr>
    </w:tbl>
    <w:p w14:paraId="4FA4948D">
      <w:pPr>
        <w:spacing w:before="0" w:after="0" w:line="360" w:lineRule="auto"/>
        <w:jc w:val="both"/>
      </w:pPr>
    </w:p>
    <w:p w14:paraId="7A788881">
      <w:pPr>
        <w:spacing w:before="160" w:after="8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填写说明：1. 报考岗位请勾选对应岗位，仅限选报一个岗位；2. 报考设备管理员岗位，务必在“是否取得相关证书”栏填写低压电工证、高空作业证信息；3. 报名时须附身份证、学历证明、相关资格证书复印件。</w:t>
      </w:r>
      <w:r>
        <w:br w:type="page"/>
      </w:r>
    </w:p>
    <w:p w14:paraId="38575998">
      <w:pPr>
        <w:spacing w:before="0" w:after="160" w:line="360" w:lineRule="auto"/>
        <w:jc w:val="center"/>
      </w:pPr>
      <w:r>
        <w:rPr>
          <w:rFonts w:ascii="Times New Roman" w:hAnsi="Times New Roman" w:eastAsia="黑体"/>
          <w:b/>
          <w:color w:val="000000"/>
          <w:sz w:val="28"/>
        </w:rPr>
        <w:t>资格审查栏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6803"/>
      </w:tblGrid>
      <w:tr w14:paraId="2796B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</w:tcPr>
          <w:p w14:paraId="7254CE0B">
            <w:pPr>
              <w:spacing w:after="0" w:line="240" w:lineRule="auto"/>
            </w:pPr>
          </w:p>
        </w:tc>
        <w:tc>
          <w:tcPr>
            <w:tcW w:w="6803" w:type="dxa"/>
          </w:tcPr>
          <w:p w14:paraId="3309347E">
            <w:pPr>
              <w:spacing w:after="0" w:line="240" w:lineRule="auto"/>
            </w:pPr>
          </w:p>
        </w:tc>
      </w:tr>
      <w:tr w14:paraId="11E22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68" w:type="dxa"/>
            <w:shd w:val="clear" w:color="auto" w:fill="F2F2F2"/>
            <w:vAlign w:val="center"/>
          </w:tcPr>
          <w:p w14:paraId="1A271D39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资格审查情况</w:t>
            </w:r>
          </w:p>
        </w:tc>
        <w:tc>
          <w:tcPr>
            <w:tcW w:w="6803" w:type="dxa"/>
            <w:vAlign w:val="center"/>
          </w:tcPr>
          <w:p w14:paraId="57B6CF60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 通过　□ 不通过</w:t>
            </w:r>
          </w:p>
          <w:p w14:paraId="402D8B0E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审查意见：</w:t>
            </w:r>
          </w:p>
          <w:p w14:paraId="7961669A">
            <w:pPr>
              <w:spacing w:before="20" w:after="20" w:line="240" w:lineRule="auto"/>
              <w:ind w:firstLine="0"/>
              <w:jc w:val="left"/>
            </w:pPr>
          </w:p>
          <w:p w14:paraId="46D6731C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审查人签字：＿＿＿＿＿＿　　日期：　　年　　月　　日</w:t>
            </w:r>
          </w:p>
        </w:tc>
      </w:tr>
      <w:tr w14:paraId="5D074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68" w:type="dxa"/>
            <w:shd w:val="clear" w:color="auto" w:fill="F2F2F2"/>
            <w:vAlign w:val="center"/>
          </w:tcPr>
          <w:p w14:paraId="4FAAC38E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面试成绩</w:t>
            </w:r>
          </w:p>
        </w:tc>
        <w:tc>
          <w:tcPr>
            <w:tcW w:w="6803" w:type="dxa"/>
            <w:vAlign w:val="center"/>
          </w:tcPr>
          <w:p w14:paraId="79E5D679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</w:t>
            </w:r>
          </w:p>
        </w:tc>
      </w:tr>
      <w:tr w14:paraId="2A95A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68" w:type="dxa"/>
            <w:shd w:val="clear" w:color="auto" w:fill="F2F2F2"/>
            <w:vAlign w:val="center"/>
          </w:tcPr>
          <w:p w14:paraId="696787F9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面试考官签字</w:t>
            </w:r>
          </w:p>
        </w:tc>
        <w:tc>
          <w:tcPr>
            <w:tcW w:w="6803" w:type="dxa"/>
            <w:vAlign w:val="center"/>
          </w:tcPr>
          <w:p w14:paraId="730119D2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</w:t>
            </w:r>
          </w:p>
        </w:tc>
      </w:tr>
      <w:tr w14:paraId="51E07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68" w:type="dxa"/>
            <w:shd w:val="clear" w:color="auto" w:fill="F2F2F2"/>
            <w:vAlign w:val="center"/>
          </w:tcPr>
          <w:p w14:paraId="6BB9E96A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体检结果</w:t>
            </w:r>
          </w:p>
        </w:tc>
        <w:tc>
          <w:tcPr>
            <w:tcW w:w="6803" w:type="dxa"/>
            <w:vAlign w:val="center"/>
          </w:tcPr>
          <w:p w14:paraId="40A6CB2D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 合格　□ 不合格</w:t>
            </w:r>
          </w:p>
        </w:tc>
      </w:tr>
      <w:tr w14:paraId="2D69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68" w:type="dxa"/>
            <w:shd w:val="clear" w:color="auto" w:fill="F2F2F2"/>
            <w:vAlign w:val="center"/>
          </w:tcPr>
          <w:p w14:paraId="1ACCE615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招聘单位意见</w:t>
            </w:r>
          </w:p>
        </w:tc>
        <w:tc>
          <w:tcPr>
            <w:tcW w:w="6803" w:type="dxa"/>
            <w:vAlign w:val="center"/>
          </w:tcPr>
          <w:p w14:paraId="3B82FD90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 同意聘用　□ 不予聘用</w:t>
            </w:r>
          </w:p>
          <w:p w14:paraId="275F0051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经办人签字：＿＿＿＿＿＿　单位（盖章）：</w:t>
            </w:r>
          </w:p>
          <w:p w14:paraId="7B4DA2BC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日期：　　年　　月　　日</w:t>
            </w:r>
          </w:p>
        </w:tc>
      </w:tr>
    </w:tbl>
    <w:p w14:paraId="0610F9DD"/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8A45FA"/>
    <w:rsid w:val="346D053D"/>
    <w:rsid w:val="5752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484</Words>
  <Characters>487</Characters>
  <Lines>0</Lines>
  <Paragraphs>0</Paragraphs>
  <TotalTime>0</TotalTime>
  <ScaleCrop>false</ScaleCrop>
  <LinksUpToDate>false</LinksUpToDate>
  <CharactersWithSpaces>575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猫子</cp:lastModifiedBy>
  <cp:lastPrinted>2026-10-26T06:31:56Z</cp:lastPrinted>
  <dcterms:modified xsi:type="dcterms:W3CDTF">2026-10-26T09:00:39Z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eyJoZGlkIjoiNmIyNTg3NmUyNjE5MzViZjEyMGY3YjdjYjAyZjkyOWIiLCJ1c2VySWQiOiI3MTA0MTgzMDUifQ==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D778DB5F13324F79BD96AD7831047635_13</vt:lpwstr>
  </property>
</Properties>
</file>