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0A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5D0F6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2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kern w:val="2"/>
          <w:sz w:val="44"/>
          <w:szCs w:val="44"/>
          <w:lang w:val="en-US" w:eastAsia="zh-CN"/>
        </w:rPr>
        <w:t>项目制人员（商务经理）报名表</w:t>
      </w:r>
    </w:p>
    <w:p w14:paraId="66BB957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280" w:lineRule="exact"/>
        <w:ind w:left="0" w:right="0"/>
        <w:jc w:val="both"/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lang w:val="en-US" w:eastAsia="zh-CN" w:bidi="ar"/>
        </w:rPr>
        <w:t>填表日期：</w:t>
      </w:r>
    </w:p>
    <w:tbl>
      <w:tblPr>
        <w:tblStyle w:val="33"/>
        <w:tblW w:w="9379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835"/>
        <w:gridCol w:w="487"/>
        <w:gridCol w:w="430"/>
        <w:gridCol w:w="289"/>
        <w:gridCol w:w="72"/>
        <w:gridCol w:w="1157"/>
        <w:gridCol w:w="118"/>
        <w:gridCol w:w="914"/>
        <w:gridCol w:w="130"/>
        <w:gridCol w:w="1576"/>
        <w:gridCol w:w="404"/>
        <w:gridCol w:w="1535"/>
      </w:tblGrid>
      <w:tr w14:paraId="516D3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C831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8166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A93C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-147" w:leftChars="-46" w:right="-122" w:rightChars="-38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1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7967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-147" w:leftChars="-46" w:right="-122" w:rightChars="-38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0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F751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-147" w:leftChars="-46" w:right="-122" w:rightChars="-38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出生</w:t>
            </w:r>
          </w:p>
          <w:p w14:paraId="2FF880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-147" w:leftChars="-46" w:right="-122" w:rightChars="-38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年月</w:t>
            </w:r>
          </w:p>
        </w:tc>
        <w:tc>
          <w:tcPr>
            <w:tcW w:w="170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C938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（周岁）</w:t>
            </w:r>
          </w:p>
        </w:tc>
        <w:tc>
          <w:tcPr>
            <w:tcW w:w="1939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F228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"/>
              </w:rPr>
              <w:t>照片</w:t>
            </w:r>
          </w:p>
        </w:tc>
      </w:tr>
      <w:tr w14:paraId="0BE62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8CB5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婚否</w:t>
            </w:r>
          </w:p>
        </w:tc>
        <w:tc>
          <w:tcPr>
            <w:tcW w:w="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802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C141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政治</w:t>
            </w:r>
          </w:p>
          <w:p w14:paraId="6217FA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8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面貌</w:t>
            </w:r>
          </w:p>
        </w:tc>
        <w:tc>
          <w:tcPr>
            <w:tcW w:w="1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709F2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-147" w:leftChars="-46" w:right="-122" w:rightChars="-38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0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5ABFE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"/>
              </w:rPr>
              <w:t>入党时间</w:t>
            </w:r>
          </w:p>
        </w:tc>
        <w:tc>
          <w:tcPr>
            <w:tcW w:w="170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9DE4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96A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2854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8859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8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籍贯</w:t>
            </w:r>
          </w:p>
        </w:tc>
        <w:tc>
          <w:tcPr>
            <w:tcW w:w="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ACAD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8"/>
                <w:kern w:val="0"/>
                <w:sz w:val="28"/>
                <w:szCs w:val="28"/>
              </w:rPr>
            </w:pPr>
          </w:p>
        </w:tc>
        <w:tc>
          <w:tcPr>
            <w:tcW w:w="91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D061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-147" w:leftChars="-46" w:right="-122" w:rightChars="-38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参加工</w:t>
            </w:r>
          </w:p>
          <w:p w14:paraId="36BE89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-147" w:leftChars="-46" w:right="-122" w:rightChars="-38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作时间</w:t>
            </w:r>
          </w:p>
        </w:tc>
        <w:tc>
          <w:tcPr>
            <w:tcW w:w="1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8FC3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0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57CD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170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687A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BB4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24D01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2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3226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8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身份证号</w:t>
            </w:r>
          </w:p>
        </w:tc>
        <w:tc>
          <w:tcPr>
            <w:tcW w:w="5173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674A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E1F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310B2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4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534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现工作单位及职务</w:t>
            </w:r>
          </w:p>
        </w:tc>
        <w:tc>
          <w:tcPr>
            <w:tcW w:w="204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0BCF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22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EDF5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通讯</w:t>
            </w:r>
          </w:p>
          <w:p w14:paraId="42D993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地址</w:t>
            </w:r>
          </w:p>
        </w:tc>
        <w:tc>
          <w:tcPr>
            <w:tcW w:w="467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4C91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</w:tr>
      <w:tr w14:paraId="25F60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4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FF1E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全日制</w:t>
            </w:r>
          </w:p>
          <w:p w14:paraId="1C5772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教育</w:t>
            </w:r>
          </w:p>
        </w:tc>
        <w:tc>
          <w:tcPr>
            <w:tcW w:w="204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8BEF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毕业院校/学历/专业</w:t>
            </w:r>
          </w:p>
        </w:tc>
        <w:tc>
          <w:tcPr>
            <w:tcW w:w="590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435B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</w:tr>
      <w:tr w14:paraId="200BA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4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1159C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在职教育</w:t>
            </w:r>
          </w:p>
        </w:tc>
        <w:tc>
          <w:tcPr>
            <w:tcW w:w="2041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46A5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毕业院校/学历/专业</w:t>
            </w:r>
          </w:p>
        </w:tc>
        <w:tc>
          <w:tcPr>
            <w:tcW w:w="590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5DCF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3DB64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43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F20E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个人</w:t>
            </w:r>
          </w:p>
          <w:p w14:paraId="2AB19E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简历</w:t>
            </w:r>
          </w:p>
          <w:p w14:paraId="1C3059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87D4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起止</w:t>
            </w:r>
          </w:p>
          <w:p w14:paraId="42A7C4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时间</w:t>
            </w:r>
          </w:p>
        </w:tc>
        <w:tc>
          <w:tcPr>
            <w:tcW w:w="311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5EAB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学校/单位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BC10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学历</w:t>
            </w:r>
          </w:p>
          <w:p w14:paraId="454831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（岗位、职务）</w:t>
            </w:r>
          </w:p>
        </w:tc>
        <w:tc>
          <w:tcPr>
            <w:tcW w:w="15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1FA48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证明人</w:t>
            </w:r>
          </w:p>
        </w:tc>
      </w:tr>
      <w:tr w14:paraId="64F46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F14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7457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11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453A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14BB1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9959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</w:tr>
      <w:tr w14:paraId="1C025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4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FA8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877B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311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7362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B035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76C3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</w:tr>
      <w:tr w14:paraId="38AA5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F85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E4A4B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311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8A79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9B80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3917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</w:tr>
      <w:tr w14:paraId="48E84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7E8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3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663A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311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5CE9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C121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8CA8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</w:tr>
      <w:tr w14:paraId="01907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3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6162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家庭</w:t>
            </w:r>
          </w:p>
          <w:p w14:paraId="7FE845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主要</w:t>
            </w:r>
          </w:p>
          <w:p w14:paraId="4378D4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成员</w:t>
            </w:r>
          </w:p>
        </w:tc>
        <w:tc>
          <w:tcPr>
            <w:tcW w:w="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35BA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称谓</w:t>
            </w:r>
          </w:p>
        </w:tc>
        <w:tc>
          <w:tcPr>
            <w:tcW w:w="127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6031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9799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出生</w:t>
            </w:r>
          </w:p>
          <w:p w14:paraId="55378B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年月</w:t>
            </w:r>
          </w:p>
        </w:tc>
        <w:tc>
          <w:tcPr>
            <w:tcW w:w="30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5A28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单位</w:t>
            </w:r>
          </w:p>
          <w:p w14:paraId="6E7AE8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（学校）</w:t>
            </w:r>
          </w:p>
        </w:tc>
        <w:tc>
          <w:tcPr>
            <w:tcW w:w="15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175E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政治面貌</w:t>
            </w:r>
          </w:p>
        </w:tc>
      </w:tr>
      <w:tr w14:paraId="1A5BB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A788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BAE0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27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1C29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7A7F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30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D469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AF8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</w:tr>
      <w:tr w14:paraId="0B7A0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4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0C3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D3FB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27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54A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2001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30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08D8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B4CB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</w:tr>
      <w:tr w14:paraId="33EE9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4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138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F267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27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6A96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5BC4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30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A3FB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F042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</w:tr>
      <w:tr w14:paraId="0EE50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14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66A3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"/>
              </w:rPr>
              <w:t>技能（资格证书）、奖惩情况</w:t>
            </w:r>
          </w:p>
        </w:tc>
        <w:tc>
          <w:tcPr>
            <w:tcW w:w="7947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000A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</w:p>
        </w:tc>
      </w:tr>
      <w:tr w14:paraId="38C9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379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FBF0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 w:firstLine="560" w:firstLineChars="2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"/>
              </w:rPr>
              <w:t>本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4"/>
                <w:kern w:val="2"/>
                <w:sz w:val="28"/>
                <w:szCs w:val="28"/>
                <w:lang w:val="en-US" w:eastAsia="zh-CN" w:bidi="ar"/>
              </w:rPr>
              <w:t>人承诺：上述填写内容及提供的报名材料真实完整。如有不实，本人愿承担一切法律责任。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"/>
              </w:rPr>
              <w:t>报名人：</w:t>
            </w:r>
          </w:p>
        </w:tc>
      </w:tr>
    </w:tbl>
    <w:p w14:paraId="4C461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134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2517B3-B393-4E06-84F2-9595CA7BF3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77FC72A-A845-411D-9BCF-53884A004B7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4EE04C4-A8EA-46A8-8814-3E733807E81B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178B8">
    <w:pPr>
      <w:pStyle w:val="24"/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5B2C28">
                          <w:pPr>
                            <w:pStyle w:val="24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5B2C28">
                    <w:pPr>
                      <w:pStyle w:val="24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FD528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3D06"/>
    <w:rsid w:val="0015074B"/>
    <w:rsid w:val="0029639D"/>
    <w:rsid w:val="00326F90"/>
    <w:rsid w:val="00AA1D8D"/>
    <w:rsid w:val="00B47730"/>
    <w:rsid w:val="00CB0664"/>
    <w:rsid w:val="00FC693F"/>
    <w:rsid w:val="01E5589B"/>
    <w:rsid w:val="041F4BE8"/>
    <w:rsid w:val="05D709B3"/>
    <w:rsid w:val="06510766"/>
    <w:rsid w:val="06B73BB9"/>
    <w:rsid w:val="0740749E"/>
    <w:rsid w:val="07682EB3"/>
    <w:rsid w:val="090715AF"/>
    <w:rsid w:val="0DA95915"/>
    <w:rsid w:val="0E1949F2"/>
    <w:rsid w:val="0F50684C"/>
    <w:rsid w:val="0F546AD1"/>
    <w:rsid w:val="0FB215E0"/>
    <w:rsid w:val="11A025A1"/>
    <w:rsid w:val="12A27DBD"/>
    <w:rsid w:val="13D34716"/>
    <w:rsid w:val="13FF4E22"/>
    <w:rsid w:val="1498022C"/>
    <w:rsid w:val="16B5089D"/>
    <w:rsid w:val="185365BF"/>
    <w:rsid w:val="19AD46B0"/>
    <w:rsid w:val="1C715266"/>
    <w:rsid w:val="1C897268"/>
    <w:rsid w:val="1E6058EF"/>
    <w:rsid w:val="227710FC"/>
    <w:rsid w:val="22E5248F"/>
    <w:rsid w:val="238B61DA"/>
    <w:rsid w:val="23BE095D"/>
    <w:rsid w:val="24561911"/>
    <w:rsid w:val="24BC25D9"/>
    <w:rsid w:val="264A6F47"/>
    <w:rsid w:val="27016EBA"/>
    <w:rsid w:val="27093C7A"/>
    <w:rsid w:val="2858552C"/>
    <w:rsid w:val="291160AF"/>
    <w:rsid w:val="2B940F71"/>
    <w:rsid w:val="2C8970BA"/>
    <w:rsid w:val="2DDE6882"/>
    <w:rsid w:val="2EEB4B68"/>
    <w:rsid w:val="31C1753C"/>
    <w:rsid w:val="321F369F"/>
    <w:rsid w:val="322A7F39"/>
    <w:rsid w:val="33242BDA"/>
    <w:rsid w:val="33784CD4"/>
    <w:rsid w:val="33AB2BC9"/>
    <w:rsid w:val="38AA3B82"/>
    <w:rsid w:val="3ADF5C0C"/>
    <w:rsid w:val="3C3F267E"/>
    <w:rsid w:val="3C6F7E15"/>
    <w:rsid w:val="3CF06942"/>
    <w:rsid w:val="3D971EA2"/>
    <w:rsid w:val="3DC238E9"/>
    <w:rsid w:val="3E1E659D"/>
    <w:rsid w:val="3E80785E"/>
    <w:rsid w:val="3F7D4BFA"/>
    <w:rsid w:val="41A82C28"/>
    <w:rsid w:val="42CE4911"/>
    <w:rsid w:val="45362CD0"/>
    <w:rsid w:val="45BE2A1A"/>
    <w:rsid w:val="47803504"/>
    <w:rsid w:val="4A9D468B"/>
    <w:rsid w:val="4AF53ADD"/>
    <w:rsid w:val="4DB75623"/>
    <w:rsid w:val="4FE47521"/>
    <w:rsid w:val="4FFE36CB"/>
    <w:rsid w:val="501C6926"/>
    <w:rsid w:val="50233C58"/>
    <w:rsid w:val="503A5393"/>
    <w:rsid w:val="50D35764"/>
    <w:rsid w:val="51F23709"/>
    <w:rsid w:val="53C372B7"/>
    <w:rsid w:val="54F41FB5"/>
    <w:rsid w:val="55EA535C"/>
    <w:rsid w:val="56F444EE"/>
    <w:rsid w:val="57E9601D"/>
    <w:rsid w:val="58B034A0"/>
    <w:rsid w:val="59117582"/>
    <w:rsid w:val="59AD6BD6"/>
    <w:rsid w:val="5A4D2DED"/>
    <w:rsid w:val="5A9F304E"/>
    <w:rsid w:val="5BBB3D43"/>
    <w:rsid w:val="5BD91F04"/>
    <w:rsid w:val="5BD96407"/>
    <w:rsid w:val="5DD813D8"/>
    <w:rsid w:val="5DED125E"/>
    <w:rsid w:val="5F3A0F0C"/>
    <w:rsid w:val="5FB32A6C"/>
    <w:rsid w:val="60D25F8E"/>
    <w:rsid w:val="63167B91"/>
    <w:rsid w:val="6429154F"/>
    <w:rsid w:val="673C1E77"/>
    <w:rsid w:val="67C749C6"/>
    <w:rsid w:val="67EB126B"/>
    <w:rsid w:val="691E189E"/>
    <w:rsid w:val="6A00484E"/>
    <w:rsid w:val="6A582B8E"/>
    <w:rsid w:val="6AAA163C"/>
    <w:rsid w:val="6BCE6464"/>
    <w:rsid w:val="6C14544E"/>
    <w:rsid w:val="6C5E649E"/>
    <w:rsid w:val="6EA463A2"/>
    <w:rsid w:val="6EFA2466"/>
    <w:rsid w:val="6F03578D"/>
    <w:rsid w:val="70F97BB5"/>
    <w:rsid w:val="74C07AC3"/>
    <w:rsid w:val="79E85CDC"/>
    <w:rsid w:val="7A1F3C77"/>
    <w:rsid w:val="7A951295"/>
    <w:rsid w:val="7C95557C"/>
    <w:rsid w:val="7D4F1BCF"/>
    <w:rsid w:val="7D9F7AC0"/>
    <w:rsid w:val="7EA41676"/>
    <w:rsid w:val="7EFB7D97"/>
    <w:rsid w:val="7FF18269"/>
    <w:rsid w:val="B67E92F6"/>
    <w:rsid w:val="BD6F7F48"/>
    <w:rsid w:val="BFFB6335"/>
    <w:rsid w:val="E77FFD40"/>
    <w:rsid w:val="EEFF35AB"/>
    <w:rsid w:val="F6F6EA31"/>
    <w:rsid w:val="FFC7CFFC"/>
    <w:rsid w:val="FFEEC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仿宋" w:hAnsi="仿宋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2">
    <w:name w:val="Body Text First Indent"/>
    <w:basedOn w:val="1"/>
    <w:next w:val="1"/>
    <w:qFormat/>
    <w:uiPriority w:val="0"/>
    <w:pPr>
      <w:spacing w:after="120"/>
      <w:ind w:firstLine="420" w:firstLineChars="100"/>
    </w:pPr>
    <w:rPr>
      <w:rFonts w:ascii="等线" w:hAnsi="等线" w:eastAsia="等线"/>
      <w:sz w:val="21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仿宋" w:hAnsi="仿宋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表格文字"/>
    <w:basedOn w:val="166"/>
    <w:next w:val="19"/>
    <w:qFormat/>
    <w:uiPriority w:val="0"/>
    <w:pPr>
      <w:widowControl/>
      <w:adjustRightInd w:val="0"/>
      <w:snapToGrid w:val="0"/>
      <w:spacing w:after="200" w:line="420" w:lineRule="atLeast"/>
      <w:jc w:val="left"/>
      <w:textAlignment w:val="baseline"/>
    </w:pPr>
    <w:rPr>
      <w:rFonts w:ascii="Tahoma" w:hAnsi="Tahoma" w:eastAsia="微软雅黑"/>
      <w:kern w:val="0"/>
      <w:sz w:val="22"/>
      <w:szCs w:val="24"/>
    </w:rPr>
  </w:style>
  <w:style w:type="paragraph" w:customStyle="1" w:styleId="166">
    <w:name w:val="表格文字（两侧对齐）"/>
    <w:basedOn w:val="1"/>
    <w:qFormat/>
    <w:uiPriority w:val="0"/>
    <w:pPr>
      <w:snapToGrid w:val="0"/>
    </w:pPr>
    <w:rPr>
      <w:sz w:val="20"/>
      <w:szCs w:val="24"/>
    </w:rPr>
  </w:style>
  <w:style w:type="character" w:customStyle="1" w:styleId="167">
    <w:name w:val="font11"/>
    <w:basedOn w:val="133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168">
    <w:name w:val="font21"/>
    <w:basedOn w:val="133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169">
    <w:name w:val="font51"/>
    <w:basedOn w:val="13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210</Words>
  <Characters>212</Characters>
  <Lines>0</Lines>
  <Paragraphs>0</Paragraphs>
  <TotalTime>7</TotalTime>
  <ScaleCrop>false</ScaleCrop>
  <LinksUpToDate>false</LinksUpToDate>
  <CharactersWithSpaces>212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2013-12-26T15:15:00Z</dcterms:created>
  <dc:creator>python-docx</dc:creator>
  <dc:description>generated by python-docx</dc:description>
  <cp:lastModifiedBy>韩康</cp:lastModifiedBy>
  <cp:lastPrinted>2026-09-16T10:35:00Z</cp:lastPrinted>
  <dcterms:modified xsi:type="dcterms:W3CDTF">2026-10-10T02:53:20Z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eyJoZGlkIjoiMzAxNmRhMjg3NTQzYmI5M2YwYWU1YzE4NTY1OThjZTIiLCJ1c2VySWQiOiIxNDg3ODE5NTM5In0=</vt:lpwstr>
  </property>
  <property fmtid="{D5CDD505-2E9C-101B-9397-08002B2CF9AE}" pid="3" name="KSOProductBuildVer">
    <vt:lpwstr>2052-12.1.0.28043</vt:lpwstr>
  </property>
  <property fmtid="{D5CDD505-2E9C-101B-9397-08002B2CF9AE}" pid="4" name="ICV">
    <vt:lpwstr>496806B3845E4150B9D24CD35CCE9B3C_13</vt:lpwstr>
  </property>
</Properties>
</file>