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65"/>
        <w:keepNext w:val="0"/>
        <w:keepLines w:val="0"/>
        <w:pageBreakBefore/>
        <w:widowControl w:val="0"/>
        <w:suppressLineNumbers w:val="0"/>
        <w:autoSpaceDE w:val="0"/>
        <w:autoSpaceDN/>
        <w:snapToGrid w:val="0"/>
        <w:spacing w:before="0" w:beforeAutospacing="0" w:after="0" w:afterAutospacing="0" w:line="500" w:lineRule="exact"/>
        <w:ind w:left="0" w:right="0"/>
        <w:jc w:val="both"/>
        <w:rPr>
          <w:rFonts w:hint="eastAsia" w:ascii="仿宋_GB2312" w:eastAsia="仿宋_GB2312" w:cs="仿宋_GB2312"/>
          <w:b w:val="0"/>
          <w:bCs w:val="0"/>
          <w:kern w:val="44"/>
          <w:sz w:val="32"/>
          <w:szCs w:val="32"/>
        </w:rPr>
      </w:pPr>
      <w:r>
        <w:rPr>
          <w:rFonts w:hint="eastAsia" w:ascii="仿宋_GB2312" w:eastAsia="仿宋_GB2312" w:cs="仿宋_GB2312"/>
          <w:b w:val="0"/>
          <w:bCs w:val="0"/>
          <w:kern w:val="44"/>
          <w:sz w:val="32"/>
          <w:szCs w:val="32"/>
        </w:rPr>
        <w:t>附件2</w:t>
      </w:r>
    </w:p>
    <w:p>
      <w:pPr>
        <w:pStyle w:val="165"/>
        <w:keepNext w:val="0"/>
        <w:keepLines w:val="0"/>
        <w:widowControl w:val="0"/>
        <w:suppressLineNumbers w:val="0"/>
        <w:autoSpaceDE w:val="0"/>
        <w:autoSpaceDN/>
        <w:spacing w:line="560" w:lineRule="exact"/>
        <w:ind w:left="0" w:right="0"/>
        <w:jc w:val="center"/>
        <w:rPr>
          <w:rFonts w:hint="eastAsia" w:ascii="方正小标宋简体" w:hAnsi="Calibri" w:eastAsia="方正小标宋简体" w:cs="Times New Roman"/>
          <w:b w:val="0"/>
          <w:bCs w:val="0"/>
          <w:kern w:val="44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b w:val="0"/>
          <w:bCs w:val="0"/>
          <w:kern w:val="44"/>
          <w:sz w:val="44"/>
          <w:szCs w:val="44"/>
        </w:rPr>
        <w:t>近三年工作业绩</w:t>
      </w:r>
    </w:p>
    <w:p>
      <w:pPr>
        <w:pStyle w:val="166"/>
        <w:keepNext w:val="0"/>
        <w:keepLines w:val="0"/>
        <w:widowControl w:val="0"/>
        <w:suppressLineNumbers w:val="0"/>
        <w:autoSpaceDE w:val="0"/>
        <w:autoSpaceDN/>
        <w:spacing w:before="11" w:beforeAutospacing="0" w:line="560" w:lineRule="exact"/>
        <w:jc w:val="center"/>
        <w:rPr>
          <w:rFonts w:hint="eastAsia" w:ascii="仿宋_GB2312" w:hAnsi="Calibri" w:eastAsia="仿宋_GB2312" w:cs="Times New Roman"/>
          <w:kern w:val="2"/>
          <w:sz w:val="28"/>
          <w:szCs w:val="28"/>
        </w:rPr>
      </w:pPr>
      <w:r>
        <w:rPr>
          <w:rFonts w:hint="eastAsia" w:ascii="仿宋_GB2312" w:hAnsi="Calibri" w:eastAsia="仿宋_GB2312" w:cs="仿宋_GB2312"/>
          <w:kern w:val="2"/>
          <w:sz w:val="28"/>
          <w:szCs w:val="28"/>
        </w:rPr>
        <w:t>***单位***职务</w:t>
      </w:r>
      <w:r>
        <w:rPr>
          <w:rFonts w:hint="eastAsia" w:ascii="仿宋_GB2312" w:hAnsi="Calibri" w:eastAsia="仿宋_GB2312" w:cs="Times New Roman"/>
          <w:kern w:val="2"/>
          <w:sz w:val="28"/>
          <w:szCs w:val="28"/>
        </w:rPr>
        <w:tab/>
      </w:r>
      <w:r>
        <w:rPr>
          <w:rFonts w:hint="eastAsia" w:ascii="仿宋_GB2312" w:hAnsi="Calibri" w:eastAsia="仿宋_GB2312" w:cs="仿宋_GB2312"/>
          <w:kern w:val="2"/>
          <w:sz w:val="28"/>
          <w:szCs w:val="28"/>
        </w:rPr>
        <w:t>***（姓名）</w:t>
      </w:r>
    </w:p>
    <w:p>
      <w:pPr>
        <w:pStyle w:val="166"/>
        <w:keepNext w:val="0"/>
        <w:keepLines w:val="0"/>
        <w:widowControl w:val="0"/>
        <w:suppressLineNumbers w:val="0"/>
        <w:autoSpaceDE w:val="0"/>
        <w:autoSpaceDN/>
        <w:spacing w:line="560" w:lineRule="exact"/>
        <w:ind w:firstLine="640" w:firstLineChars="200"/>
        <w:rPr>
          <w:rFonts w:hint="eastAsia" w:ascii="黑体" w:hAnsi="Calibri" w:eastAsia="黑体" w:cs="Times New Roman"/>
          <w:kern w:val="2"/>
          <w:sz w:val="32"/>
          <w:szCs w:val="32"/>
        </w:rPr>
      </w:pPr>
      <w:r>
        <w:rPr>
          <w:rFonts w:hint="eastAsia" w:ascii="黑体" w:hAnsi="Calibri" w:eastAsia="黑体" w:cs="Times New Roman"/>
          <w:kern w:val="2"/>
          <w:sz w:val="32"/>
          <w:szCs w:val="32"/>
        </w:rPr>
        <w:t>一、现任公司简介（100-200 字）</w:t>
      </w:r>
    </w:p>
    <w:p>
      <w:pPr>
        <w:pStyle w:val="167"/>
        <w:keepNext w:val="0"/>
        <w:keepLines w:val="0"/>
        <w:widowControl/>
        <w:suppressLineNumbers w:val="0"/>
        <w:autoSpaceDE w:val="0"/>
        <w:autoSpaceDN/>
        <w:spacing w:line="560" w:lineRule="exact"/>
        <w:ind w:left="0" w:right="0" w:firstLine="640" w:firstLineChars="200"/>
        <w:jc w:val="both"/>
        <w:rPr>
          <w:rFonts w:hint="eastAsia" w:ascii="仿宋_GB2312" w:hAnsi="Calibri" w:eastAsia="仿宋_GB2312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Calibri" w:eastAsia="仿宋_GB2312" w:cs="Times New Roman"/>
          <w:b w:val="0"/>
          <w:bCs w:val="0"/>
          <w:color w:val="000000"/>
          <w:kern w:val="0"/>
          <w:sz w:val="32"/>
          <w:szCs w:val="32"/>
        </w:rPr>
        <w:t>〔包括但不限于：公司全称，企业性质，上级主管单位，主要股东及其控股股东，主营业务，近三年公司经营情况（总资产，负债，营业收入，净利润等）、企业人数等〕</w:t>
      </w:r>
    </w:p>
    <w:p>
      <w:pPr>
        <w:pStyle w:val="166"/>
        <w:keepNext w:val="0"/>
        <w:keepLines w:val="0"/>
        <w:widowControl w:val="0"/>
        <w:suppressLineNumbers w:val="0"/>
        <w:autoSpaceDE w:val="0"/>
        <w:autoSpaceDN/>
        <w:spacing w:line="560" w:lineRule="exact"/>
        <w:ind w:firstLine="640" w:firstLineChars="200"/>
        <w:rPr>
          <w:rFonts w:hint="eastAsia" w:ascii="黑体" w:hAnsi="Calibri" w:eastAsia="黑体" w:cs="Times New Roman"/>
          <w:kern w:val="2"/>
          <w:sz w:val="32"/>
          <w:szCs w:val="32"/>
        </w:rPr>
      </w:pPr>
      <w:r>
        <w:rPr>
          <w:rFonts w:hint="eastAsia" w:ascii="黑体" w:hAnsi="Calibri" w:eastAsia="黑体" w:cs="Times New Roman"/>
          <w:kern w:val="2"/>
          <w:sz w:val="32"/>
          <w:szCs w:val="32"/>
        </w:rPr>
        <w:t>二、现任职务职责（100-200 字）</w:t>
      </w:r>
    </w:p>
    <w:p>
      <w:pPr>
        <w:pStyle w:val="167"/>
        <w:keepNext w:val="0"/>
        <w:keepLines w:val="0"/>
        <w:widowControl/>
        <w:suppressLineNumbers w:val="0"/>
        <w:autoSpaceDE w:val="0"/>
        <w:autoSpaceDN/>
        <w:spacing w:line="560" w:lineRule="exact"/>
        <w:ind w:left="0" w:right="0" w:firstLine="640" w:firstLineChars="200"/>
        <w:jc w:val="both"/>
        <w:rPr>
          <w:rFonts w:hint="eastAsia" w:ascii="仿宋_GB2312" w:hAnsi="Calibri" w:eastAsia="仿宋_GB2312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Calibri" w:eastAsia="仿宋_GB2312" w:cs="Times New Roman"/>
          <w:b w:val="0"/>
          <w:bCs w:val="0"/>
          <w:color w:val="000000"/>
          <w:kern w:val="0"/>
          <w:sz w:val="32"/>
          <w:szCs w:val="32"/>
        </w:rPr>
        <w:t>〔包括但不限于：现任职务</w:t>
      </w:r>
      <w:bookmarkStart w:id="0" w:name="_GoBack"/>
      <w:bookmarkEnd w:id="0"/>
      <w:r>
        <w:rPr>
          <w:rFonts w:hint="eastAsia" w:ascii="仿宋_GB2312" w:hAnsi="Calibri" w:eastAsia="仿宋_GB2312" w:cs="Times New Roman"/>
          <w:b w:val="0"/>
          <w:bCs w:val="0"/>
          <w:color w:val="000000"/>
          <w:kern w:val="0"/>
          <w:sz w:val="32"/>
          <w:szCs w:val="32"/>
        </w:rPr>
        <w:t>岗位职责；分管部室（或公司） 职责和人员情况，或所在部门（或公司）结构和人员情况〕</w:t>
      </w:r>
    </w:p>
    <w:p>
      <w:pPr>
        <w:pStyle w:val="166"/>
        <w:keepNext w:val="0"/>
        <w:keepLines w:val="0"/>
        <w:widowControl w:val="0"/>
        <w:suppressLineNumbers w:val="0"/>
        <w:autoSpaceDE w:val="0"/>
        <w:autoSpaceDN/>
        <w:spacing w:line="560" w:lineRule="exact"/>
        <w:ind w:firstLine="640" w:firstLineChars="200"/>
        <w:rPr>
          <w:rFonts w:hint="eastAsia" w:ascii="黑体" w:hAnsi="Calibri" w:eastAsia="黑体" w:cs="Times New Roman"/>
          <w:kern w:val="2"/>
          <w:sz w:val="32"/>
          <w:szCs w:val="32"/>
        </w:rPr>
      </w:pPr>
      <w:r>
        <w:rPr>
          <w:rFonts w:hint="eastAsia" w:ascii="黑体" w:hAnsi="Calibri" w:eastAsia="黑体" w:cs="Times New Roman"/>
          <w:kern w:val="2"/>
          <w:sz w:val="32"/>
          <w:szCs w:val="32"/>
        </w:rPr>
        <w:t>三、近三年工作业绩简述（800 字左右）</w:t>
      </w:r>
    </w:p>
    <w:p>
      <w:pPr>
        <w:pStyle w:val="167"/>
        <w:keepNext w:val="0"/>
        <w:keepLines w:val="0"/>
        <w:widowControl/>
        <w:suppressLineNumbers w:val="0"/>
        <w:autoSpaceDE w:val="0"/>
        <w:autoSpaceDN/>
        <w:spacing w:line="560" w:lineRule="exact"/>
        <w:ind w:left="0" w:right="0" w:firstLine="640" w:firstLineChars="200"/>
        <w:jc w:val="both"/>
        <w:rPr>
          <w:rFonts w:hint="eastAsia" w:ascii="仿宋_GB2312" w:hAnsi="Calibri" w:eastAsia="仿宋_GB2312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Calibri" w:eastAsia="仿宋_GB2312" w:cs="Times New Roman"/>
          <w:b w:val="0"/>
          <w:bCs w:val="0"/>
          <w:color w:val="000000"/>
          <w:kern w:val="0"/>
          <w:sz w:val="32"/>
          <w:szCs w:val="32"/>
        </w:rPr>
        <w:t>〔包括但不限于：分管部门（或公司）或所在部门（或公司） 经营业绩，绩效完成情况，完成项目情况，同业排名〕</w:t>
      </w:r>
    </w:p>
    <w:p>
      <w:pPr>
        <w:pStyle w:val="166"/>
        <w:keepNext w:val="0"/>
        <w:keepLines w:val="0"/>
        <w:widowControl w:val="0"/>
        <w:suppressLineNumbers w:val="0"/>
        <w:autoSpaceDE w:val="0"/>
        <w:autoSpaceDN/>
        <w:spacing w:line="560" w:lineRule="exact"/>
        <w:ind w:firstLine="640" w:firstLineChars="200"/>
        <w:rPr>
          <w:rFonts w:hint="eastAsia" w:ascii="黑体" w:hAnsi="Calibri" w:eastAsia="黑体" w:cs="Times New Roman"/>
          <w:kern w:val="2"/>
          <w:sz w:val="32"/>
          <w:szCs w:val="32"/>
        </w:rPr>
      </w:pPr>
      <w:r>
        <w:rPr>
          <w:rFonts w:hint="eastAsia" w:ascii="黑体" w:hAnsi="Calibri" w:eastAsia="黑体" w:cs="Times New Roman"/>
          <w:kern w:val="2"/>
          <w:sz w:val="32"/>
          <w:szCs w:val="32"/>
        </w:rPr>
        <w:t>四、个人特点（100-200 字）</w:t>
      </w:r>
    </w:p>
    <w:p>
      <w:pPr>
        <w:pStyle w:val="167"/>
        <w:keepNext w:val="0"/>
        <w:keepLines w:val="0"/>
        <w:widowControl/>
        <w:suppressLineNumbers w:val="0"/>
        <w:autoSpaceDE w:val="0"/>
        <w:autoSpaceDN/>
        <w:spacing w:line="560" w:lineRule="exact"/>
        <w:ind w:left="0" w:right="0" w:firstLine="640" w:firstLineChars="200"/>
        <w:jc w:val="both"/>
        <w:rPr>
          <w:rFonts w:hint="eastAsia" w:ascii="仿宋_GB2312" w:hAnsi="Calibri" w:eastAsia="仿宋_GB2312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Calibri" w:eastAsia="仿宋_GB2312" w:cs="Times New Roman"/>
          <w:b w:val="0"/>
          <w:bCs w:val="0"/>
          <w:color w:val="000000"/>
          <w:kern w:val="0"/>
          <w:sz w:val="32"/>
          <w:szCs w:val="32"/>
        </w:rPr>
        <w:t>（请针对应聘岗位列举个人优缺点和擅长的领域）</w:t>
      </w:r>
    </w:p>
    <w:p>
      <w:pPr>
        <w:pStyle w:val="166"/>
        <w:keepNext w:val="0"/>
        <w:keepLines w:val="0"/>
        <w:widowControl w:val="0"/>
        <w:suppressLineNumbers w:val="0"/>
        <w:autoSpaceDE w:val="0"/>
        <w:autoSpaceDN/>
        <w:spacing w:line="560" w:lineRule="exact"/>
        <w:ind w:firstLine="640" w:firstLineChars="200"/>
        <w:rPr>
          <w:rFonts w:hint="eastAsia" w:ascii="黑体" w:hAnsi="Calibri" w:eastAsia="黑体" w:cs="Times New Roman"/>
          <w:kern w:val="2"/>
          <w:sz w:val="32"/>
          <w:szCs w:val="32"/>
        </w:rPr>
      </w:pPr>
      <w:r>
        <w:rPr>
          <w:rFonts w:hint="eastAsia" w:ascii="黑体" w:hAnsi="Calibri" w:eastAsia="黑体" w:cs="Times New Roman"/>
          <w:kern w:val="2"/>
          <w:sz w:val="32"/>
          <w:szCs w:val="32"/>
        </w:rPr>
        <w:t>五、公司发展建议（300-400 字）</w:t>
      </w:r>
    </w:p>
    <w:p>
      <w:pPr>
        <w:pStyle w:val="167"/>
        <w:keepNext w:val="0"/>
        <w:keepLines w:val="0"/>
        <w:widowControl/>
        <w:suppressLineNumbers w:val="0"/>
        <w:autoSpaceDE w:val="0"/>
        <w:autoSpaceDN/>
        <w:spacing w:line="560" w:lineRule="exact"/>
        <w:ind w:left="0" w:right="0" w:firstLine="640" w:firstLineChars="200"/>
        <w:jc w:val="both"/>
        <w:rPr>
          <w:rFonts w:hint="eastAsia" w:ascii="仿宋_GB2312" w:hAnsi="Calibri" w:eastAsia="仿宋_GB2312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Calibri" w:eastAsia="仿宋_GB2312" w:cs="Times New Roman"/>
          <w:b w:val="0"/>
          <w:bCs w:val="0"/>
          <w:color w:val="000000"/>
          <w:kern w:val="0"/>
          <w:sz w:val="32"/>
          <w:szCs w:val="32"/>
        </w:rPr>
        <w:t>（请基于对公司及选聘岗位的了解，提出对公司的发展建议）</w:t>
      </w:r>
    </w:p>
    <w:p>
      <w:pPr>
        <w:pStyle w:val="167"/>
        <w:widowControl/>
        <w:autoSpaceDE w:val="0"/>
        <w:spacing w:line="560" w:lineRule="exact"/>
        <w:ind w:firstLine="640" w:firstLineChars="200"/>
        <w:rPr>
          <w:rFonts w:hint="eastAsia" w:ascii="仿宋_GB2312" w:hAnsi="Calibri" w:eastAsia="仿宋_GB2312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Calibri" w:eastAsia="仿宋_GB2312" w:cs="Times New Roman"/>
          <w:b w:val="0"/>
          <w:bCs w:val="0"/>
          <w:color w:val="000000"/>
          <w:kern w:val="0"/>
          <w:sz w:val="32"/>
          <w:szCs w:val="32"/>
        </w:rPr>
        <w:t>（若近三年在两家及以上公司任职，请简述每家公司情况及个人任职业绩情况）</w:t>
      </w:r>
    </w:p>
    <w:p>
      <w:pPr>
        <w:pStyle w:val="167"/>
        <w:widowControl/>
        <w:autoSpaceDE w:val="0"/>
        <w:spacing w:line="560" w:lineRule="exact"/>
        <w:ind w:firstLine="3920" w:firstLineChars="1400"/>
      </w:pPr>
      <w:r>
        <w:rPr>
          <w:rFonts w:hint="eastAsia" w:ascii="仿宋_GB2312" w:hAnsi="Calibri" w:eastAsia="仿宋_GB2312" w:cs="Times New Roman"/>
          <w:kern w:val="2"/>
          <w:sz w:val="28"/>
          <w:szCs w:val="28"/>
          <w:lang w:val="en-US" w:eastAsia="zh-CN" w:bidi="ar"/>
        </w:rPr>
        <w:t>签名：</w:t>
      </w:r>
      <w:r>
        <w:rPr>
          <w:rFonts w:hint="eastAsia" w:ascii="仿宋_GB2312" w:hAnsi="Calibri" w:eastAsia="仿宋_GB2312" w:cs="Times New Roman"/>
          <w:kern w:val="2"/>
          <w:sz w:val="28"/>
          <w:szCs w:val="28"/>
          <w:lang w:val="en-US" w:eastAsia="zh-CN" w:bidi="ar"/>
        </w:rPr>
        <w:tab/>
      </w:r>
      <w:r>
        <w:rPr>
          <w:rFonts w:hint="eastAsia" w:ascii="仿宋_GB2312" w:hAnsi="Calibri" w:eastAsia="仿宋_GB2312" w:cs="Times New Roman"/>
          <w:kern w:val="2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eastAsia="仿宋_GB2312" w:cs="Times New Roman"/>
          <w:kern w:val="2"/>
          <w:sz w:val="28"/>
          <w:szCs w:val="28"/>
          <w:lang w:val="en-US" w:eastAsia="zh" w:bidi="ar"/>
        </w:rPr>
        <w:t xml:space="preserve">  </w:t>
      </w:r>
      <w:r>
        <w:rPr>
          <w:rFonts w:hint="eastAsia" w:ascii="仿宋_GB2312" w:hAnsi="Calibri" w:eastAsia="仿宋_GB2312" w:cs="Times New Roman"/>
          <w:kern w:val="2"/>
          <w:sz w:val="28"/>
          <w:szCs w:val="28"/>
          <w:lang w:val="en-US" w:eastAsia="zh-CN" w:bidi="ar"/>
        </w:rPr>
        <w:t xml:space="preserve">     日期：</w:t>
      </w:r>
    </w:p>
    <w:sectPr>
      <w:footerReference r:id="rId5" w:type="default"/>
      <w:pgSz w:w="11906" w:h="16838"/>
      <w:pgMar w:top="2098" w:right="1474" w:bottom="1984" w:left="1587" w:header="720" w:footer="720" w:gutter="0"/>
      <w:pgNumType w:fmt="numberInDash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Noto Sans Syriac Eastern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国标宋体-超大字符集扩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汉仪仿宋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国标宋体-超大字符集扩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Times SC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  <w:font w:name="ＭＳ 明朝">
    <w:altName w:val="国标宋体-超大字符集扩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ＭＳ ゴシック">
    <w:altName w:val="国标宋体-超大字符集扩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imes SC">
    <w:panose1 w:val="020205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4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4"/>
                            <w:rPr>
                              <w:rFonts w:hint="default" w:asciiTheme="majorEastAsia" w:hAnsi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Theme="majorEastAsia" w:hAnsi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Theme="majorEastAsia" w:hAnsi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Theme="majorEastAsia" w:hAnsi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Theme="majorEastAsia" w:hAnsi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Theme="majorEastAsia" w:hAnsi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4"/>
                      <w:rPr>
                        <w:rFonts w:hint="default" w:asciiTheme="majorEastAsia" w:hAnsi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default" w:asciiTheme="majorEastAsia" w:hAnsi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Theme="majorEastAsia" w:hAnsi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Theme="majorEastAsia" w:hAnsi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Theme="majorEastAsia" w:hAnsi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Theme="majorEastAsia" w:hAnsi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true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FB7C08D"/>
    <w:rsid w:val="15D31027"/>
    <w:rsid w:val="177F7E68"/>
    <w:rsid w:val="1ECF9FD1"/>
    <w:rsid w:val="277D83B9"/>
    <w:rsid w:val="2FFF97C0"/>
    <w:rsid w:val="37EF0D94"/>
    <w:rsid w:val="37FC9A2C"/>
    <w:rsid w:val="37FFBB87"/>
    <w:rsid w:val="3F725E12"/>
    <w:rsid w:val="3FA3A111"/>
    <w:rsid w:val="3FAD33E1"/>
    <w:rsid w:val="3FAED49F"/>
    <w:rsid w:val="3FD3E45A"/>
    <w:rsid w:val="3FEBABFB"/>
    <w:rsid w:val="3FFF970B"/>
    <w:rsid w:val="47AE0BB7"/>
    <w:rsid w:val="4E3B3FC7"/>
    <w:rsid w:val="4ECF563D"/>
    <w:rsid w:val="4F9BCA15"/>
    <w:rsid w:val="5FFCF41A"/>
    <w:rsid w:val="677FF761"/>
    <w:rsid w:val="67EBA903"/>
    <w:rsid w:val="6B3C21A4"/>
    <w:rsid w:val="6BBD46C4"/>
    <w:rsid w:val="6CEEE914"/>
    <w:rsid w:val="6D97221A"/>
    <w:rsid w:val="6DD7D60A"/>
    <w:rsid w:val="6DFB291B"/>
    <w:rsid w:val="6EEFF0FB"/>
    <w:rsid w:val="6F6C2526"/>
    <w:rsid w:val="6FFB9B62"/>
    <w:rsid w:val="6FFC7089"/>
    <w:rsid w:val="6FFF9966"/>
    <w:rsid w:val="70E3B95D"/>
    <w:rsid w:val="749D5217"/>
    <w:rsid w:val="762DBF86"/>
    <w:rsid w:val="77B5C7EC"/>
    <w:rsid w:val="77EA6401"/>
    <w:rsid w:val="78DF4EE4"/>
    <w:rsid w:val="793FDFFB"/>
    <w:rsid w:val="7BED30F6"/>
    <w:rsid w:val="7BFEA370"/>
    <w:rsid w:val="7CAD3728"/>
    <w:rsid w:val="7DE0AD00"/>
    <w:rsid w:val="7ECA65AC"/>
    <w:rsid w:val="7EDF3906"/>
    <w:rsid w:val="7F6F64BB"/>
    <w:rsid w:val="7F6FA497"/>
    <w:rsid w:val="7F7D64F8"/>
    <w:rsid w:val="7F7FE5D0"/>
    <w:rsid w:val="7FEBADB1"/>
    <w:rsid w:val="7FF7FC51"/>
    <w:rsid w:val="7FFE2C13"/>
    <w:rsid w:val="97FB63BB"/>
    <w:rsid w:val="9D5F0A58"/>
    <w:rsid w:val="9DDDE47B"/>
    <w:rsid w:val="9EF41F4C"/>
    <w:rsid w:val="9F67197E"/>
    <w:rsid w:val="A7750BBD"/>
    <w:rsid w:val="AEFF40F7"/>
    <w:rsid w:val="BB7FB9A5"/>
    <w:rsid w:val="BDBFD4C8"/>
    <w:rsid w:val="BDFF27A2"/>
    <w:rsid w:val="BEBFFD0A"/>
    <w:rsid w:val="BEEFD8D3"/>
    <w:rsid w:val="BFEDA151"/>
    <w:rsid w:val="C3CBBBB5"/>
    <w:rsid w:val="C632186C"/>
    <w:rsid w:val="CAD05069"/>
    <w:rsid w:val="CBFC8630"/>
    <w:rsid w:val="CDFF3FF2"/>
    <w:rsid w:val="CEBD0ED0"/>
    <w:rsid w:val="CFB31F61"/>
    <w:rsid w:val="CFF7CFD2"/>
    <w:rsid w:val="D4579078"/>
    <w:rsid w:val="D67D5228"/>
    <w:rsid w:val="D77FA0B8"/>
    <w:rsid w:val="D7F66D38"/>
    <w:rsid w:val="DCFE21EF"/>
    <w:rsid w:val="DD6F5185"/>
    <w:rsid w:val="DDDD1C4F"/>
    <w:rsid w:val="DEB4E123"/>
    <w:rsid w:val="DF0E5079"/>
    <w:rsid w:val="DF731489"/>
    <w:rsid w:val="DFF7FA9F"/>
    <w:rsid w:val="EAF73EA5"/>
    <w:rsid w:val="EBBF3B17"/>
    <w:rsid w:val="EEFE6AB5"/>
    <w:rsid w:val="EF176EC5"/>
    <w:rsid w:val="EF3C6290"/>
    <w:rsid w:val="EF7FAAE6"/>
    <w:rsid w:val="EF9AB9E5"/>
    <w:rsid w:val="EFAF8054"/>
    <w:rsid w:val="EFFDB89E"/>
    <w:rsid w:val="EFFF0DE6"/>
    <w:rsid w:val="F57A0FD2"/>
    <w:rsid w:val="F6EECA06"/>
    <w:rsid w:val="F7BFFFBC"/>
    <w:rsid w:val="F7DF2688"/>
    <w:rsid w:val="F7DF5080"/>
    <w:rsid w:val="F7FD7ED0"/>
    <w:rsid w:val="F9763A86"/>
    <w:rsid w:val="FAF37293"/>
    <w:rsid w:val="FBF3BA40"/>
    <w:rsid w:val="FBFF0BF2"/>
    <w:rsid w:val="FBFF1C02"/>
    <w:rsid w:val="FCD99D6A"/>
    <w:rsid w:val="FCFBDD9F"/>
    <w:rsid w:val="FCFF196E"/>
    <w:rsid w:val="FCFFB04F"/>
    <w:rsid w:val="FD9D07F8"/>
    <w:rsid w:val="FDEF83AC"/>
    <w:rsid w:val="FDF8F708"/>
    <w:rsid w:val="FE1F1332"/>
    <w:rsid w:val="FE74CACD"/>
    <w:rsid w:val="FF3F6988"/>
    <w:rsid w:val="FF7BE0F3"/>
    <w:rsid w:val="FF9F84DC"/>
    <w:rsid w:val="FFBFCBEB"/>
    <w:rsid w:val="FFEDFF4C"/>
    <w:rsid w:val="FFFBA052"/>
    <w:rsid w:val="FFFE3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qFormat/>
    <w:uiPriority w:val="0"/>
    <w:rPr>
      <w:color w:val="0000FF"/>
      <w:u w:val="single"/>
    </w:rPr>
  </w:style>
  <w:style w:type="character" w:customStyle="1" w:styleId="136">
    <w:name w:val="Header Char"/>
    <w:basedOn w:val="132"/>
    <w:link w:val="25"/>
    <w:qFormat/>
    <w:uiPriority w:val="99"/>
  </w:style>
  <w:style w:type="character" w:customStyle="1" w:styleId="137">
    <w:name w:val="Footer Char"/>
    <w:basedOn w:val="132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2"/>
    <w:link w:val="19"/>
    <w:qFormat/>
    <w:uiPriority w:val="99"/>
  </w:style>
  <w:style w:type="character" w:customStyle="1" w:styleId="146">
    <w:name w:val="Body Text 2 Char"/>
    <w:basedOn w:val="132"/>
    <w:link w:val="28"/>
    <w:qFormat/>
    <w:uiPriority w:val="99"/>
  </w:style>
  <w:style w:type="character" w:customStyle="1" w:styleId="147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2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2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5">
    <w:name w:val="标题 11"/>
    <w:basedOn w:val="1"/>
    <w:qFormat/>
    <w:uiPriority w:val="0"/>
    <w:pPr>
      <w:keepNext w:val="0"/>
      <w:keepLines w:val="0"/>
      <w:widowControl w:val="0"/>
      <w:suppressLineNumbers w:val="0"/>
      <w:spacing w:before="0" w:beforeAutospacing="1" w:after="0" w:afterAutospacing="1"/>
      <w:jc w:val="both"/>
    </w:pPr>
    <w:rPr>
      <w:rFonts w:hint="eastAsia" w:ascii="宋体" w:hAnsi="Calibri" w:eastAsia="宋体" w:cs="Times New Roman"/>
      <w:b/>
      <w:bCs/>
      <w:kern w:val="44"/>
      <w:sz w:val="48"/>
      <w:szCs w:val="48"/>
      <w:lang w:val="en-US" w:eastAsia="zh-CN" w:bidi="ar"/>
    </w:rPr>
  </w:style>
  <w:style w:type="paragraph" w:customStyle="1" w:styleId="166">
    <w:name w:val="正文文本1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eastAsia" w:ascii="仿宋" w:hAnsi="Calibri" w:eastAsia="仿宋" w:cs="Times New Roman"/>
      <w:kern w:val="2"/>
      <w:sz w:val="32"/>
      <w:szCs w:val="32"/>
      <w:lang w:val="en-US" w:eastAsia="zh-CN" w:bidi="ar"/>
    </w:rPr>
  </w:style>
  <w:style w:type="paragraph" w:customStyle="1" w:styleId="167">
    <w:name w:val="p15"/>
    <w:basedOn w:val="1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  <w:jc w:val="both"/>
    </w:pPr>
    <w:rPr>
      <w:rFonts w:hint="default" w:ascii="Calibri" w:hAnsi="Calibri" w:eastAsia="宋体" w:cs="Times New Roman"/>
      <w:kern w:val="0"/>
      <w:sz w:val="21"/>
      <w:szCs w:val="21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2013-12-27T07:15:00Z</dcterms:created>
  <dc:creator>python-docx</dc:creator>
  <dc:description>generated by python-docx</dc:description>
  <cp:lastModifiedBy>uos</cp:lastModifiedBy>
  <dcterms:modified xsi:type="dcterms:W3CDTF">2026-09-30T16:24:08Z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