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suppressLineNumbers w:val="0"/>
        <w:autoSpaceDE w:val="0"/>
        <w:autoSpaceDN/>
        <w:spacing w:before="0" w:beforeAutospacing="0" w:after="0" w:afterAutospacing="0" w:line="240" w:lineRule="auto"/>
        <w:ind w:left="0" w:right="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附件1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Fonts w:hint="eastAsia" w:ascii="方正小标宋简体" w:hAnsi="Calibri" w:eastAsia="方正小标宋简体" w:cs="Times New Roman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kern w:val="0"/>
          <w:sz w:val="44"/>
          <w:szCs w:val="44"/>
          <w:lang w:val="en-US" w:eastAsia="zh-CN" w:bidi="ar"/>
        </w:rPr>
        <w:t>海南省供销集团有限公司应聘人员报名表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eastAsia" w:ascii="仿宋" w:hAnsi="Calibri" w:eastAsia="仿宋" w:cs="Times New Roman"/>
          <w:b/>
          <w:bCs/>
          <w:kern w:val="2"/>
          <w:sz w:val="21"/>
          <w:szCs w:val="21"/>
        </w:rPr>
      </w:pPr>
      <w:r>
        <w:rPr>
          <w:rFonts w:hint="eastAsia" w:ascii="仿宋" w:hAnsi="Calibri" w:eastAsia="仿宋" w:cs="Times New Roman"/>
          <w:b/>
          <w:bCs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140" w:afterAutospacing="0" w:line="273" w:lineRule="auto"/>
        <w:ind w:left="0" w:right="0"/>
        <w:jc w:val="both"/>
        <w:rPr>
          <w:rFonts w:hint="eastAsia" w:ascii="仿宋" w:hAnsi="Calibri" w:eastAsia="仿宋" w:cs="Times New Roman"/>
          <w:b/>
          <w:bCs/>
          <w:kern w:val="2"/>
          <w:sz w:val="21"/>
          <w:szCs w:val="21"/>
          <w:u w:val="single"/>
          <w:lang w:val="en-US" w:eastAsia="zh-CN" w:bidi="ar"/>
        </w:rPr>
      </w:pPr>
      <w:r>
        <w:rPr>
          <w:rFonts w:hint="eastAsia" w:ascii="仿宋" w:hAnsi="Calibri" w:eastAsia="仿宋" w:cs="Times New Roman"/>
          <w:b/>
          <w:bCs/>
          <w:kern w:val="2"/>
          <w:sz w:val="21"/>
          <w:szCs w:val="21"/>
          <w:lang w:val="en-US" w:eastAsia="zh-CN" w:bidi="ar"/>
        </w:rPr>
        <w:t>申报职位名称：</w:t>
      </w:r>
      <w:r>
        <w:rPr>
          <w:rFonts w:hint="eastAsia" w:ascii="仿宋" w:hAnsi="Calibri" w:eastAsia="仿宋" w:cs="Times New Roman"/>
          <w:b/>
          <w:bCs/>
          <w:kern w:val="2"/>
          <w:sz w:val="21"/>
          <w:szCs w:val="21"/>
          <w:u w:val="single"/>
          <w:lang w:val="en-US" w:eastAsia="zh-CN" w:bidi="ar"/>
        </w:rPr>
        <w:t xml:space="preserve">                     </w:t>
      </w:r>
      <w:r>
        <w:rPr>
          <w:rFonts w:hint="eastAsia" w:ascii="仿宋" w:hAnsi="Calibri" w:eastAsia="仿宋" w:cs="Times New Roman"/>
          <w:b/>
          <w:bCs/>
          <w:kern w:val="2"/>
          <w:sz w:val="21"/>
          <w:szCs w:val="21"/>
          <w:lang w:val="en-US" w:eastAsia="zh-CN" w:bidi="ar"/>
        </w:rPr>
        <w:t xml:space="preserve">             填报日期：</w:t>
      </w:r>
      <w:r>
        <w:rPr>
          <w:rFonts w:hint="eastAsia" w:ascii="仿宋" w:hAnsi="Calibri" w:eastAsia="仿宋" w:cs="Times New Roman"/>
          <w:b/>
          <w:bCs/>
          <w:kern w:val="2"/>
          <w:sz w:val="21"/>
          <w:szCs w:val="21"/>
          <w:u w:val="single"/>
          <w:lang w:val="en-US" w:eastAsia="zh-CN" w:bidi="ar"/>
        </w:rPr>
        <w:t xml:space="preserve">      </w:t>
      </w:r>
      <w:r>
        <w:rPr>
          <w:rFonts w:hint="eastAsia" w:ascii="仿宋" w:hAnsi="Calibri" w:eastAsia="仿宋" w:cs="Times New Roman"/>
          <w:b/>
          <w:bCs/>
          <w:kern w:val="2"/>
          <w:sz w:val="21"/>
          <w:szCs w:val="21"/>
          <w:u w:val="none"/>
          <w:lang w:val="en-US" w:eastAsia="zh-CN" w:bidi="ar"/>
        </w:rPr>
        <w:t>年</w:t>
      </w:r>
      <w:r>
        <w:rPr>
          <w:rFonts w:hint="eastAsia" w:ascii="仿宋" w:hAnsi="Calibri" w:eastAsia="仿宋" w:cs="Times New Roman"/>
          <w:b/>
          <w:bCs/>
          <w:kern w:val="2"/>
          <w:sz w:val="21"/>
          <w:szCs w:val="21"/>
          <w:u w:val="single"/>
          <w:lang w:val="en-US" w:eastAsia="zh-CN" w:bidi="ar"/>
        </w:rPr>
        <w:t xml:space="preserve">   </w:t>
      </w:r>
      <w:r>
        <w:rPr>
          <w:rFonts w:hint="eastAsia" w:ascii="仿宋" w:hAnsi="Calibri" w:eastAsia="仿宋" w:cs="Times New Roman"/>
          <w:b/>
          <w:bCs/>
          <w:kern w:val="2"/>
          <w:sz w:val="21"/>
          <w:szCs w:val="21"/>
          <w:u w:val="none"/>
          <w:lang w:val="en-US" w:eastAsia="zh-CN" w:bidi="ar"/>
        </w:rPr>
        <w:t>月</w:t>
      </w:r>
      <w:r>
        <w:rPr>
          <w:rFonts w:hint="eastAsia" w:ascii="仿宋" w:hAnsi="Calibri" w:eastAsia="仿宋" w:cs="Times New Roman"/>
          <w:b/>
          <w:bCs/>
          <w:kern w:val="2"/>
          <w:sz w:val="21"/>
          <w:szCs w:val="21"/>
          <w:u w:val="single"/>
          <w:lang w:val="en-US" w:eastAsia="zh-CN" w:bidi="ar"/>
        </w:rPr>
        <w:t xml:space="preserve">   </w:t>
      </w:r>
      <w:r>
        <w:rPr>
          <w:rFonts w:hint="eastAsia" w:ascii="仿宋" w:hAnsi="Calibri" w:eastAsia="仿宋" w:cs="Times New Roman"/>
          <w:b/>
          <w:bCs/>
          <w:kern w:val="2"/>
          <w:sz w:val="21"/>
          <w:szCs w:val="21"/>
          <w:u w:val="none"/>
          <w:lang w:val="en-US" w:eastAsia="zh-CN" w:bidi="ar"/>
        </w:rPr>
        <w:t xml:space="preserve">日  </w:t>
      </w:r>
      <w:r>
        <w:rPr>
          <w:rFonts w:hint="eastAsia" w:ascii="仿宋" w:hAnsi="Calibri" w:eastAsia="仿宋" w:cs="Times New Roman"/>
          <w:b/>
          <w:bCs/>
          <w:kern w:val="2"/>
          <w:sz w:val="21"/>
          <w:szCs w:val="21"/>
          <w:u w:val="single"/>
          <w:lang w:val="en-US" w:eastAsia="zh-CN" w:bidi="ar"/>
        </w:rPr>
        <w:t xml:space="preserve">     </w:t>
      </w:r>
    </w:p>
    <w:tbl>
      <w:tblPr>
        <w:tblStyle w:val="32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3"/>
        <w:gridCol w:w="1009"/>
        <w:gridCol w:w="902"/>
        <w:gridCol w:w="16"/>
        <w:gridCol w:w="920"/>
        <w:gridCol w:w="720"/>
        <w:gridCol w:w="986"/>
        <w:gridCol w:w="202"/>
        <w:gridCol w:w="16"/>
        <w:gridCol w:w="428"/>
        <w:gridCol w:w="522"/>
        <w:gridCol w:w="257"/>
        <w:gridCol w:w="1037"/>
        <w:gridCol w:w="342"/>
        <w:gridCol w:w="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5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5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民族</w:t>
            </w:r>
          </w:p>
        </w:tc>
        <w:tc>
          <w:tcPr>
            <w:tcW w:w="67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4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籍贯</w:t>
            </w:r>
          </w:p>
        </w:tc>
        <w:tc>
          <w:tcPr>
            <w:tcW w:w="73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3" w:type="pct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近期免冠一寸照片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年月</w:t>
            </w:r>
          </w:p>
        </w:tc>
        <w:tc>
          <w:tcPr>
            <w:tcW w:w="5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面貌</w:t>
            </w:r>
          </w:p>
        </w:tc>
        <w:tc>
          <w:tcPr>
            <w:tcW w:w="52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婚姻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状况</w:t>
            </w:r>
          </w:p>
        </w:tc>
        <w:tc>
          <w:tcPr>
            <w:tcW w:w="67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45" w:type="pct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健康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状况</w:t>
            </w:r>
          </w:p>
        </w:tc>
        <w:tc>
          <w:tcPr>
            <w:tcW w:w="73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3" w:type="pct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9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参加工作时间</w:t>
            </w:r>
          </w:p>
        </w:tc>
        <w:tc>
          <w:tcPr>
            <w:tcW w:w="103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身高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体重</w:t>
            </w:r>
          </w:p>
        </w:tc>
        <w:tc>
          <w:tcPr>
            <w:tcW w:w="67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4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学位</w:t>
            </w:r>
          </w:p>
        </w:tc>
        <w:tc>
          <w:tcPr>
            <w:tcW w:w="73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53" w:type="pct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0" w:hRule="atLeast"/>
          <w:jc w:val="center"/>
        </w:trPr>
        <w:tc>
          <w:tcPr>
            <w:tcW w:w="9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毕业院校及专业</w:t>
            </w:r>
          </w:p>
        </w:tc>
        <w:tc>
          <w:tcPr>
            <w:tcW w:w="4048" w:type="pct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9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现工作单位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及职务</w:t>
            </w:r>
          </w:p>
        </w:tc>
        <w:tc>
          <w:tcPr>
            <w:tcW w:w="103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外语语种及水平</w:t>
            </w:r>
          </w:p>
        </w:tc>
        <w:tc>
          <w:tcPr>
            <w:tcW w:w="121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3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专业技术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职务资格</w:t>
            </w:r>
          </w:p>
        </w:tc>
        <w:tc>
          <w:tcPr>
            <w:tcW w:w="65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2" w:hRule="atLeast"/>
          <w:jc w:val="center"/>
        </w:trPr>
        <w:tc>
          <w:tcPr>
            <w:tcW w:w="9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爱好特长</w:t>
            </w:r>
          </w:p>
        </w:tc>
        <w:tc>
          <w:tcPr>
            <w:tcW w:w="4048" w:type="pct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atLeast"/>
          <w:jc w:val="center"/>
        </w:trPr>
        <w:tc>
          <w:tcPr>
            <w:tcW w:w="9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相关资格等级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证书</w:t>
            </w:r>
          </w:p>
        </w:tc>
        <w:tc>
          <w:tcPr>
            <w:tcW w:w="4048" w:type="pct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4" w:hRule="atLeast"/>
          <w:jc w:val="center"/>
        </w:trPr>
        <w:tc>
          <w:tcPr>
            <w:tcW w:w="9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身份证号码</w:t>
            </w:r>
          </w:p>
        </w:tc>
        <w:tc>
          <w:tcPr>
            <w:tcW w:w="144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电子邮箱</w:t>
            </w:r>
          </w:p>
        </w:tc>
        <w:tc>
          <w:tcPr>
            <w:tcW w:w="138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9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现居住地址</w:t>
            </w:r>
          </w:p>
        </w:tc>
        <w:tc>
          <w:tcPr>
            <w:tcW w:w="144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138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38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113" w:right="113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学习简历(从高中毕业后第一份教育经历填起)</w:t>
            </w:r>
          </w:p>
        </w:tc>
        <w:tc>
          <w:tcPr>
            <w:tcW w:w="160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起止日期</w:t>
            </w:r>
          </w:p>
        </w:tc>
        <w:tc>
          <w:tcPr>
            <w:tcW w:w="9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学校</w:t>
            </w:r>
          </w:p>
        </w:tc>
        <w:tc>
          <w:tcPr>
            <w:tcW w:w="8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专业</w:t>
            </w:r>
          </w:p>
        </w:tc>
        <w:tc>
          <w:tcPr>
            <w:tcW w:w="7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学历形式</w:t>
            </w: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0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8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7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0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8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7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0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8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7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0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8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7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b/>
                <w:bCs/>
                <w:color w:val="FF0000"/>
                <w:kern w:val="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0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200" w:afterAutospacing="0" w:line="288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38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287" w:leftChars="35" w:right="113" w:hanging="210" w:firstLineChars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287" w:leftChars="35" w:right="113" w:hanging="210" w:firstLineChars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作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287" w:leftChars="35" w:right="113" w:hanging="210" w:firstLineChars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简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287" w:leftChars="35" w:right="113" w:hanging="210" w:firstLineChars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历</w:t>
            </w:r>
          </w:p>
        </w:tc>
        <w:tc>
          <w:tcPr>
            <w:tcW w:w="160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起止日期</w:t>
            </w:r>
          </w:p>
        </w:tc>
        <w:tc>
          <w:tcPr>
            <w:tcW w:w="132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工作单位</w:t>
            </w:r>
          </w:p>
        </w:tc>
        <w:tc>
          <w:tcPr>
            <w:tcW w:w="121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工作职务</w:t>
            </w: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5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0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5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0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5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0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7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0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7" w:hRule="atLeast"/>
          <w:jc w:val="center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所获奖项</w:t>
            </w:r>
          </w:p>
        </w:tc>
        <w:tc>
          <w:tcPr>
            <w:tcW w:w="4618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1" w:hRule="atLeast"/>
          <w:jc w:val="center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自我评价</w:t>
            </w:r>
          </w:p>
        </w:tc>
        <w:tc>
          <w:tcPr>
            <w:tcW w:w="4618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8" w:hRule="atLeast"/>
          <w:jc w:val="center"/>
        </w:trPr>
        <w:tc>
          <w:tcPr>
            <w:tcW w:w="38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家庭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主要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成员</w:t>
            </w:r>
          </w:p>
        </w:tc>
        <w:tc>
          <w:tcPr>
            <w:tcW w:w="10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称 谓</w:t>
            </w:r>
          </w:p>
        </w:tc>
        <w:tc>
          <w:tcPr>
            <w:tcW w:w="92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姓 名</w:t>
            </w:r>
          </w:p>
        </w:tc>
        <w:tc>
          <w:tcPr>
            <w:tcW w:w="68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192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现工作单位及职务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1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2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8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2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2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8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2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2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2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8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2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3" w:hRule="atLeast"/>
          <w:jc w:val="center"/>
        </w:trPr>
        <w:tc>
          <w:tcPr>
            <w:tcW w:w="38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2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8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2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2" w:hRule="atLeast"/>
          <w:jc w:val="center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其他需要说明的问题</w:t>
            </w:r>
          </w:p>
        </w:tc>
        <w:tc>
          <w:tcPr>
            <w:tcW w:w="4618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200" w:afterAutospacing="0" w:line="288" w:lineRule="auto"/>
              <w:ind w:left="0" w:right="0"/>
              <w:jc w:val="both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200" w:afterAutospacing="0" w:line="288" w:lineRule="auto"/>
              <w:ind w:left="0" w:right="0"/>
              <w:jc w:val="both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200" w:afterAutospacing="0" w:line="288" w:lineRule="auto"/>
              <w:ind w:left="0" w:right="0"/>
              <w:jc w:val="both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200" w:afterAutospacing="0" w:line="288" w:lineRule="auto"/>
              <w:ind w:left="0" w:right="0"/>
              <w:jc w:val="both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200" w:afterAutospacing="0" w:line="288" w:lineRule="auto"/>
              <w:ind w:left="0" w:right="0"/>
              <w:jc w:val="both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25" w:hRule="atLeast"/>
          <w:jc w:val="center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备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注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18" w:type="pct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both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本人承诺并保证上述表格中所填写的内容真实有效。如有虚假，招聘单位可随时取消选聘资格。如聘用后发现虚假的，将视为欺诈行为，单位依法解除劳动合同并不给予任何经济补偿。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                应聘人（签名）：       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Times New Roman" w:eastAsia="仿宋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                                           年   月   日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300" w:lineRule="exact"/>
        <w:ind w:left="0" w:right="0"/>
        <w:jc w:val="both"/>
        <w:rPr>
          <w:rFonts w:hint="default" w:ascii="微软雅黑" w:hAnsi="Calibri" w:eastAsia="微软雅黑" w:cs="Times New Roman"/>
          <w:b w:val="0"/>
          <w:bCs w:val="0"/>
          <w:color w:val="000000"/>
          <w:kern w:val="2"/>
          <w:sz w:val="21"/>
          <w:szCs w:val="21"/>
        </w:rPr>
      </w:pPr>
      <w:r>
        <w:rPr>
          <w:rFonts w:hint="default" w:ascii="微软雅黑" w:hAnsi="Calibri" w:eastAsia="微软雅黑" w:cs="Times New Roman"/>
          <w:b w:val="0"/>
          <w:bCs w:val="0"/>
          <w:color w:val="000000"/>
          <w:kern w:val="2"/>
          <w:sz w:val="21"/>
          <w:szCs w:val="21"/>
          <w:lang w:val="en-US" w:eastAsia="zh-CN" w:bidi="ar"/>
        </w:rPr>
        <w:t>备注：1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2"/>
          <w:sz w:val="21"/>
          <w:szCs w:val="21"/>
          <w:lang w:val="en-US" w:eastAsia="zh-CN" w:bidi="ar"/>
        </w:rPr>
        <w:t>.</w:t>
      </w:r>
      <w:r>
        <w:rPr>
          <w:rFonts w:hint="default" w:ascii="微软雅黑" w:hAnsi="Calibri" w:eastAsia="微软雅黑" w:cs="Times New Roman"/>
          <w:b w:val="0"/>
          <w:bCs w:val="0"/>
          <w:color w:val="000000"/>
          <w:kern w:val="2"/>
          <w:sz w:val="21"/>
          <w:szCs w:val="21"/>
          <w:lang w:val="en-US" w:eastAsia="zh-CN" w:bidi="ar"/>
        </w:rPr>
        <w:t>文件命名格式为“应聘岗位+姓名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2"/>
          <w:sz w:val="21"/>
          <w:szCs w:val="21"/>
          <w:lang w:val="en-US" w:eastAsia="zh-CN" w:bidi="ar"/>
        </w:rPr>
        <w:t>+联系方式”；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210" w:leftChars="0" w:right="0" w:firstLine="420" w:firstLineChars="200"/>
        <w:jc w:val="both"/>
        <w:rPr>
          <w:rFonts w:hint="default" w:ascii="微软雅黑" w:hAnsi="Calibri" w:eastAsia="微软雅黑" w:cs="Times New Roman"/>
          <w:b w:val="0"/>
          <w:bCs w:val="0"/>
          <w:color w:val="000000"/>
          <w:kern w:val="2"/>
          <w:sz w:val="21"/>
          <w:szCs w:val="21"/>
        </w:rPr>
      </w:pPr>
      <w:r>
        <w:rPr>
          <w:rFonts w:hint="default" w:ascii="微软雅黑" w:hAnsi="微软雅黑" w:eastAsia="微软雅黑" w:cs="微软雅黑"/>
          <w:b w:val="0"/>
          <w:bCs w:val="0"/>
          <w:color w:val="000000"/>
          <w:kern w:val="2"/>
          <w:sz w:val="21"/>
          <w:szCs w:val="21"/>
          <w:lang w:val="en-US" w:eastAsia="zh-CN" w:bidi="ar"/>
        </w:rPr>
        <w:t>2.</w:t>
      </w:r>
      <w:r>
        <w:rPr>
          <w:rFonts w:hint="default" w:ascii="微软雅黑" w:hAnsi="Calibri" w:eastAsia="微软雅黑" w:cs="Times New Roman"/>
          <w:b w:val="0"/>
          <w:bCs w:val="0"/>
          <w:color w:val="000000"/>
          <w:kern w:val="2"/>
          <w:sz w:val="21"/>
          <w:szCs w:val="21"/>
          <w:lang w:val="en-US" w:eastAsia="zh-CN" w:bidi="ar"/>
        </w:rPr>
        <w:t>报名表务必提交word版和</w:t>
      </w:r>
      <w:r>
        <w:rPr>
          <w:rFonts w:hint="default" w:ascii="微软雅黑" w:hAnsi="微软雅黑" w:eastAsia="微软雅黑" w:cs="微软雅黑"/>
          <w:b w:val="0"/>
          <w:bCs w:val="0"/>
          <w:color w:val="000000"/>
          <w:kern w:val="2"/>
          <w:sz w:val="21"/>
          <w:szCs w:val="21"/>
          <w:lang w:val="en-US" w:eastAsia="zh-CN" w:bidi="ar"/>
        </w:rPr>
        <w:t>PDF版</w:t>
      </w:r>
      <w:r>
        <w:rPr>
          <w:rFonts w:hint="default" w:ascii="微软雅黑" w:hAnsi="Calibri" w:eastAsia="微软雅黑" w:cs="Times New Roman"/>
          <w:b w:val="0"/>
          <w:bCs w:val="0"/>
          <w:color w:val="000000"/>
          <w:kern w:val="2"/>
          <w:sz w:val="21"/>
          <w:szCs w:val="21"/>
          <w:lang w:val="en-US" w:eastAsia="zh-CN" w:bidi="ar"/>
        </w:rPr>
        <w:t>（本人写签名）。</w:t>
      </w:r>
    </w:p>
    <w:sectPr>
      <w:footerReference r:id="rId5" w:type="default"/>
      <w:pgSz w:w="11906" w:h="16838"/>
      <w:pgMar w:top="2098" w:right="1474" w:bottom="1984" w:left="1587" w:header="720" w:footer="720" w:gutter="0"/>
      <w:pgNumType w:fmt="numberInDash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国标宋体-超大字符集扩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汉仪仿宋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国标宋体-超大字符集扩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Times SC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ＭＳ 明朝">
    <w:altName w:val="国标宋体-超大字符集扩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ＭＳ ゴシック">
    <w:altName w:val="国标宋体-超大字符集扩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 SC">
    <w:panose1 w:val="020205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4"/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Theme="majorEastAsia" w:hAnsi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4"/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Theme="majorEastAsia" w:hAnsi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B7C08D"/>
    <w:rsid w:val="15D31027"/>
    <w:rsid w:val="177F7E68"/>
    <w:rsid w:val="1ECF9FD1"/>
    <w:rsid w:val="277D83B9"/>
    <w:rsid w:val="2FFF97C0"/>
    <w:rsid w:val="37EF0D94"/>
    <w:rsid w:val="37FC9A2C"/>
    <w:rsid w:val="37FFBB87"/>
    <w:rsid w:val="3F725E12"/>
    <w:rsid w:val="3FA3A111"/>
    <w:rsid w:val="3FAD33E1"/>
    <w:rsid w:val="3FAED49F"/>
    <w:rsid w:val="3FD3E45A"/>
    <w:rsid w:val="3FEBABFB"/>
    <w:rsid w:val="3FEDFD3F"/>
    <w:rsid w:val="3FFF970B"/>
    <w:rsid w:val="47AE0BB7"/>
    <w:rsid w:val="4E3B3FC7"/>
    <w:rsid w:val="4F9BCA15"/>
    <w:rsid w:val="5FFCF41A"/>
    <w:rsid w:val="677FF761"/>
    <w:rsid w:val="67EBA903"/>
    <w:rsid w:val="6B3C21A4"/>
    <w:rsid w:val="6BBD46C4"/>
    <w:rsid w:val="6CEEE914"/>
    <w:rsid w:val="6D97221A"/>
    <w:rsid w:val="6DD7D60A"/>
    <w:rsid w:val="6DFB291B"/>
    <w:rsid w:val="6EEFF0FB"/>
    <w:rsid w:val="6F6C2526"/>
    <w:rsid w:val="6FFB9B62"/>
    <w:rsid w:val="6FFC7089"/>
    <w:rsid w:val="6FFF9966"/>
    <w:rsid w:val="70E3B95D"/>
    <w:rsid w:val="749D5217"/>
    <w:rsid w:val="762DBF86"/>
    <w:rsid w:val="77B5C7EC"/>
    <w:rsid w:val="77EA6401"/>
    <w:rsid w:val="78DF4EE4"/>
    <w:rsid w:val="793FDFFB"/>
    <w:rsid w:val="7BED30F6"/>
    <w:rsid w:val="7BFEA370"/>
    <w:rsid w:val="7CAD3728"/>
    <w:rsid w:val="7DE0AD00"/>
    <w:rsid w:val="7ECA65AC"/>
    <w:rsid w:val="7EDF3906"/>
    <w:rsid w:val="7F6F64BB"/>
    <w:rsid w:val="7F6FA497"/>
    <w:rsid w:val="7F7D64F8"/>
    <w:rsid w:val="7F7FE5D0"/>
    <w:rsid w:val="7FEBADB1"/>
    <w:rsid w:val="7FF7FC51"/>
    <w:rsid w:val="7FFE2C13"/>
    <w:rsid w:val="97FB63BB"/>
    <w:rsid w:val="9D5F0A58"/>
    <w:rsid w:val="9DDDE47B"/>
    <w:rsid w:val="9EF41F4C"/>
    <w:rsid w:val="9F67197E"/>
    <w:rsid w:val="A7750BBD"/>
    <w:rsid w:val="AEFF40F7"/>
    <w:rsid w:val="BB7FB9A5"/>
    <w:rsid w:val="BDBFD4C8"/>
    <w:rsid w:val="BDFF27A2"/>
    <w:rsid w:val="BEBFFD0A"/>
    <w:rsid w:val="BEEFD8D3"/>
    <w:rsid w:val="BF8F411A"/>
    <w:rsid w:val="BFEDA151"/>
    <w:rsid w:val="C3CBBBB5"/>
    <w:rsid w:val="C632186C"/>
    <w:rsid w:val="CAD05069"/>
    <w:rsid w:val="CBFC8630"/>
    <w:rsid w:val="CDFF3FF2"/>
    <w:rsid w:val="CEBD0ED0"/>
    <w:rsid w:val="CFB31F61"/>
    <w:rsid w:val="CFF7CFD2"/>
    <w:rsid w:val="D4579078"/>
    <w:rsid w:val="D67D5228"/>
    <w:rsid w:val="D77FA0B8"/>
    <w:rsid w:val="D7F66D38"/>
    <w:rsid w:val="DCFE21EF"/>
    <w:rsid w:val="DD6F5185"/>
    <w:rsid w:val="DDDD1C4F"/>
    <w:rsid w:val="DEB4E123"/>
    <w:rsid w:val="DF0E5079"/>
    <w:rsid w:val="DF731489"/>
    <w:rsid w:val="DFF7FA9F"/>
    <w:rsid w:val="EAF73EA5"/>
    <w:rsid w:val="EBBF3B17"/>
    <w:rsid w:val="EEFE6AB5"/>
    <w:rsid w:val="EF176EC5"/>
    <w:rsid w:val="EF3C6290"/>
    <w:rsid w:val="EF7FAAE6"/>
    <w:rsid w:val="EF9AB9E5"/>
    <w:rsid w:val="EFAF8054"/>
    <w:rsid w:val="EFFDB89E"/>
    <w:rsid w:val="EFFF0DE6"/>
    <w:rsid w:val="F57A0FD2"/>
    <w:rsid w:val="F6EECA06"/>
    <w:rsid w:val="F7BFFFBC"/>
    <w:rsid w:val="F7DF2688"/>
    <w:rsid w:val="F7DF5080"/>
    <w:rsid w:val="F7FD7ED0"/>
    <w:rsid w:val="F9763A86"/>
    <w:rsid w:val="FAF37293"/>
    <w:rsid w:val="FBF3BA40"/>
    <w:rsid w:val="FBFF0BF2"/>
    <w:rsid w:val="FBFF1C02"/>
    <w:rsid w:val="FCD99D6A"/>
    <w:rsid w:val="FCFBDD9F"/>
    <w:rsid w:val="FCFF196E"/>
    <w:rsid w:val="FCFFB04F"/>
    <w:rsid w:val="FD9D07F8"/>
    <w:rsid w:val="FDEF83AC"/>
    <w:rsid w:val="FDF8F708"/>
    <w:rsid w:val="FE1F1332"/>
    <w:rsid w:val="FE74CACD"/>
    <w:rsid w:val="FF3F6988"/>
    <w:rsid w:val="FF7BE0F3"/>
    <w:rsid w:val="FF9F84DC"/>
    <w:rsid w:val="FFBFCBEB"/>
    <w:rsid w:val="FFEDFF4C"/>
    <w:rsid w:val="FFFBA052"/>
    <w:rsid w:val="FFFE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qFormat/>
    <w:uiPriority w:val="0"/>
    <w:rPr>
      <w:color w:val="0000FF"/>
      <w:u w:val="single"/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标题 11"/>
    <w:basedOn w:val="1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jc w:val="both"/>
    </w:pPr>
    <w:rPr>
      <w:rFonts w:hint="eastAsia" w:ascii="宋体" w:hAnsi="Calibri" w:eastAsia="宋体" w:cs="Times New Roman"/>
      <w:b/>
      <w:bCs/>
      <w:kern w:val="44"/>
      <w:sz w:val="48"/>
      <w:szCs w:val="48"/>
      <w:lang w:val="en-US" w:eastAsia="zh-CN" w:bidi="ar"/>
    </w:rPr>
  </w:style>
  <w:style w:type="paragraph" w:customStyle="1" w:styleId="166">
    <w:name w:val="正文文本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仿宋" w:hAnsi="Calibri" w:eastAsia="仿宋" w:cs="Times New Roman"/>
      <w:kern w:val="2"/>
      <w:sz w:val="32"/>
      <w:szCs w:val="32"/>
      <w:lang w:val="en-US" w:eastAsia="zh-CN" w:bidi="ar"/>
    </w:rPr>
  </w:style>
  <w:style w:type="paragraph" w:customStyle="1" w:styleId="167">
    <w:name w:val="p15"/>
    <w:basedOn w:val="1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0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2013-12-27T07:15:00Z</dcterms:created>
  <dc:creator>python-docx</dc:creator>
  <dc:description>generated by python-docx</dc:description>
  <cp:lastModifiedBy>uos</cp:lastModifiedBy>
  <dcterms:modified xsi:type="dcterms:W3CDTF">2026-09-30T16:23:18Z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