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4C386B">
      <w:pPr>
        <w:spacing w:before="0" w:after="280" w:line="240" w:lineRule="auto"/>
        <w:jc w:val="center"/>
      </w:pPr>
      <w:r>
        <w:rPr>
          <w:rFonts w:ascii="Arial" w:hAnsi="Arial" w:eastAsia="黑体"/>
          <w:b/>
          <w:color w:val="000000"/>
          <w:sz w:val="30"/>
        </w:rPr>
        <w:t>漳县</w:t>
      </w:r>
      <w:r>
        <w:rPr>
          <w:rFonts w:hint="eastAsia" w:eastAsia="黑体"/>
          <w:b/>
          <w:color w:val="000000"/>
          <w:sz w:val="30"/>
          <w:lang w:val="en-US" w:eastAsia="zh-CN"/>
        </w:rPr>
        <w:t>四族中心</w:t>
      </w:r>
      <w:r>
        <w:rPr>
          <w:rFonts w:ascii="Arial" w:hAnsi="Arial" w:eastAsia="黑体"/>
          <w:b/>
          <w:color w:val="000000"/>
          <w:sz w:val="30"/>
        </w:rPr>
        <w:t>卫生院202</w:t>
      </w:r>
      <w:r>
        <w:rPr>
          <w:rFonts w:hint="eastAsia" w:eastAsia="黑体"/>
          <w:b/>
          <w:color w:val="000000"/>
          <w:sz w:val="30"/>
          <w:lang w:val="en-US" w:eastAsia="zh-CN"/>
        </w:rPr>
        <w:t>6</w:t>
      </w:r>
      <w:r>
        <w:rPr>
          <w:rFonts w:ascii="Arial" w:hAnsi="Arial" w:eastAsia="黑体"/>
          <w:b/>
          <w:color w:val="000000"/>
          <w:sz w:val="30"/>
        </w:rPr>
        <w:t>年公开招聘乡村医生报名登记表</w:t>
      </w:r>
    </w:p>
    <w:tbl>
      <w:tblPr>
        <w:tblStyle w:val="32"/>
        <w:tblW w:w="907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1296"/>
        <w:gridCol w:w="1296"/>
        <w:gridCol w:w="1296"/>
        <w:gridCol w:w="1296"/>
        <w:gridCol w:w="1296"/>
        <w:gridCol w:w="1296"/>
      </w:tblGrid>
      <w:tr w14:paraId="176B5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  <w:jc w:val="center"/>
        </w:trPr>
        <w:tc>
          <w:tcPr>
            <w:tcW w:w="1417" w:type="dxa"/>
            <w:vAlign w:val="center"/>
          </w:tcPr>
          <w:p w14:paraId="78B136D5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姓名</w:t>
            </w:r>
          </w:p>
        </w:tc>
        <w:tc>
          <w:tcPr>
            <w:tcW w:w="1304" w:type="dxa"/>
            <w:vAlign w:val="center"/>
          </w:tcPr>
          <w:p w14:paraId="665C1C85">
            <w:pPr>
              <w:spacing w:before="0" w:after="0" w:line="24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1077" w:type="dxa"/>
            <w:vAlign w:val="center"/>
          </w:tcPr>
          <w:p w14:paraId="38460C79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性别</w:t>
            </w:r>
          </w:p>
        </w:tc>
        <w:tc>
          <w:tcPr>
            <w:tcW w:w="1247" w:type="dxa"/>
            <w:vAlign w:val="center"/>
          </w:tcPr>
          <w:p w14:paraId="56EA988F">
            <w:pPr>
              <w:spacing w:before="0" w:after="0" w:line="24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3F2075EF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年龄</w:t>
            </w:r>
          </w:p>
        </w:tc>
        <w:tc>
          <w:tcPr>
            <w:tcW w:w="1134" w:type="dxa"/>
            <w:vAlign w:val="center"/>
          </w:tcPr>
          <w:p w14:paraId="6AED35BD">
            <w:pPr>
              <w:spacing w:before="0" w:after="0" w:line="24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1757" w:type="dxa"/>
            <w:vMerge w:val="restart"/>
            <w:vAlign w:val="center"/>
          </w:tcPr>
          <w:p w14:paraId="1FF6803A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照片</w:t>
            </w:r>
          </w:p>
          <w:p w14:paraId="1949B80A">
            <w:pPr>
              <w:spacing w:before="0" w:after="0" w:line="240" w:lineRule="auto"/>
              <w:ind w:left="0" w:right="0" w:firstLine="0"/>
              <w:rPr>
                <w:b/>
                <w:bCs/>
              </w:rPr>
            </w:pPr>
          </w:p>
        </w:tc>
      </w:tr>
      <w:tr w14:paraId="18396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exact"/>
          <w:jc w:val="center"/>
        </w:trPr>
        <w:tc>
          <w:tcPr>
            <w:tcW w:w="1417" w:type="dxa"/>
            <w:vAlign w:val="center"/>
          </w:tcPr>
          <w:p w14:paraId="5CF6358D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民族</w:t>
            </w:r>
          </w:p>
        </w:tc>
        <w:tc>
          <w:tcPr>
            <w:tcW w:w="1304" w:type="dxa"/>
            <w:vAlign w:val="center"/>
          </w:tcPr>
          <w:p w14:paraId="49D2A203">
            <w:pPr>
              <w:spacing w:before="0" w:after="0" w:line="24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1077" w:type="dxa"/>
            <w:vAlign w:val="center"/>
          </w:tcPr>
          <w:p w14:paraId="70245452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籍贯</w:t>
            </w:r>
          </w:p>
        </w:tc>
        <w:tc>
          <w:tcPr>
            <w:tcW w:w="1247" w:type="dxa"/>
            <w:vAlign w:val="center"/>
          </w:tcPr>
          <w:p w14:paraId="11176FE6">
            <w:pPr>
              <w:spacing w:before="0" w:after="0" w:line="24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10CAC301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56D0EBD1">
            <w:pPr>
              <w:spacing w:before="0" w:after="0" w:line="24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1757" w:type="dxa"/>
            <w:vMerge w:val="continue"/>
            <w:vAlign w:val="center"/>
          </w:tcPr>
          <w:p w14:paraId="302FE860">
            <w:pPr>
              <w:rPr>
                <w:b/>
                <w:bCs/>
              </w:rPr>
            </w:pPr>
          </w:p>
        </w:tc>
      </w:tr>
      <w:tr w14:paraId="568E6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exact"/>
          <w:jc w:val="center"/>
        </w:trPr>
        <w:tc>
          <w:tcPr>
            <w:tcW w:w="1417" w:type="dxa"/>
            <w:vAlign w:val="center"/>
          </w:tcPr>
          <w:p w14:paraId="2AC483C8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婚姻状况</w:t>
            </w:r>
          </w:p>
        </w:tc>
        <w:tc>
          <w:tcPr>
            <w:tcW w:w="1304" w:type="dxa"/>
            <w:vAlign w:val="center"/>
          </w:tcPr>
          <w:p w14:paraId="1738F9F8">
            <w:pPr>
              <w:spacing w:before="0" w:after="0" w:line="24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1077" w:type="dxa"/>
            <w:vAlign w:val="center"/>
          </w:tcPr>
          <w:p w14:paraId="55EB9D66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配偶籍贯</w:t>
            </w:r>
          </w:p>
        </w:tc>
        <w:tc>
          <w:tcPr>
            <w:tcW w:w="5272" w:type="dxa"/>
            <w:gridSpan w:val="4"/>
            <w:vAlign w:val="center"/>
          </w:tcPr>
          <w:p w14:paraId="23AE164C">
            <w:pPr>
              <w:spacing w:before="0" w:after="0" w:line="240" w:lineRule="auto"/>
              <w:ind w:left="0" w:right="0" w:firstLine="0"/>
              <w:rPr>
                <w:b/>
                <w:bCs/>
              </w:rPr>
            </w:pPr>
          </w:p>
        </w:tc>
      </w:tr>
      <w:tr w14:paraId="5CA55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417" w:type="dxa"/>
            <w:vAlign w:val="center"/>
          </w:tcPr>
          <w:p w14:paraId="4718226F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全日制学历</w:t>
            </w:r>
          </w:p>
        </w:tc>
        <w:tc>
          <w:tcPr>
            <w:tcW w:w="1304" w:type="dxa"/>
            <w:vAlign w:val="center"/>
          </w:tcPr>
          <w:p w14:paraId="7C56E99E">
            <w:pPr>
              <w:spacing w:before="0" w:after="0" w:line="24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1077" w:type="dxa"/>
            <w:vAlign w:val="center"/>
          </w:tcPr>
          <w:p w14:paraId="62FAF223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毕业院校</w:t>
            </w:r>
          </w:p>
          <w:p w14:paraId="502C3293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和专业</w:t>
            </w:r>
          </w:p>
        </w:tc>
        <w:tc>
          <w:tcPr>
            <w:tcW w:w="5272" w:type="dxa"/>
            <w:gridSpan w:val="4"/>
            <w:vAlign w:val="center"/>
          </w:tcPr>
          <w:p w14:paraId="406B50FB">
            <w:pPr>
              <w:spacing w:before="0" w:after="0" w:line="240" w:lineRule="auto"/>
              <w:ind w:left="0" w:right="0" w:firstLine="0"/>
              <w:rPr>
                <w:b/>
                <w:bCs/>
              </w:rPr>
            </w:pPr>
            <w:bookmarkStart w:id="0" w:name="_GoBack"/>
            <w:bookmarkEnd w:id="0"/>
          </w:p>
        </w:tc>
      </w:tr>
      <w:tr w14:paraId="493AD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17" w:type="dxa"/>
            <w:vAlign w:val="center"/>
          </w:tcPr>
          <w:p w14:paraId="57469293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取得的专业</w:t>
            </w:r>
          </w:p>
          <w:p w14:paraId="5C7506C4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技术资格</w:t>
            </w:r>
          </w:p>
        </w:tc>
        <w:tc>
          <w:tcPr>
            <w:tcW w:w="2381" w:type="dxa"/>
            <w:gridSpan w:val="2"/>
            <w:vAlign w:val="center"/>
          </w:tcPr>
          <w:p w14:paraId="3E581597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</w:p>
        </w:tc>
        <w:tc>
          <w:tcPr>
            <w:tcW w:w="1247" w:type="dxa"/>
            <w:vAlign w:val="center"/>
          </w:tcPr>
          <w:p w14:paraId="1F06419F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取得时间</w:t>
            </w:r>
          </w:p>
        </w:tc>
        <w:tc>
          <w:tcPr>
            <w:tcW w:w="1134" w:type="dxa"/>
            <w:vAlign w:val="center"/>
          </w:tcPr>
          <w:p w14:paraId="07B9F5F3">
            <w:pPr>
              <w:spacing w:before="0" w:after="0" w:line="240" w:lineRule="auto"/>
              <w:ind w:left="0" w:right="0" w:firstLine="0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14:paraId="7B478CE1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手机号码</w:t>
            </w:r>
          </w:p>
        </w:tc>
        <w:tc>
          <w:tcPr>
            <w:tcW w:w="1757" w:type="dxa"/>
            <w:vAlign w:val="center"/>
          </w:tcPr>
          <w:p w14:paraId="38EB33E9">
            <w:pPr>
              <w:spacing w:before="0" w:after="0" w:line="240" w:lineRule="auto"/>
              <w:ind w:left="0" w:right="0" w:firstLine="0"/>
              <w:rPr>
                <w:b/>
                <w:bCs/>
              </w:rPr>
            </w:pPr>
          </w:p>
        </w:tc>
      </w:tr>
      <w:tr w14:paraId="33C41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7" w:type="dxa"/>
            <w:vAlign w:val="center"/>
          </w:tcPr>
          <w:p w14:paraId="276455A9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身份证号</w:t>
            </w:r>
          </w:p>
        </w:tc>
        <w:tc>
          <w:tcPr>
            <w:tcW w:w="7654" w:type="dxa"/>
            <w:gridSpan w:val="6"/>
            <w:vAlign w:val="center"/>
          </w:tcPr>
          <w:p w14:paraId="15579AF9">
            <w:pPr>
              <w:spacing w:before="0" w:after="0" w:line="240" w:lineRule="auto"/>
              <w:ind w:left="0" w:right="0" w:firstLine="0"/>
              <w:rPr>
                <w:b/>
                <w:bCs/>
              </w:rPr>
            </w:pPr>
          </w:p>
        </w:tc>
      </w:tr>
      <w:tr w14:paraId="4BB74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7" w:type="dxa"/>
            <w:vAlign w:val="center"/>
          </w:tcPr>
          <w:p w14:paraId="60DA8272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家庭住址</w:t>
            </w:r>
          </w:p>
        </w:tc>
        <w:tc>
          <w:tcPr>
            <w:tcW w:w="7654" w:type="dxa"/>
            <w:gridSpan w:val="6"/>
            <w:vAlign w:val="center"/>
          </w:tcPr>
          <w:p w14:paraId="55FD3C1C">
            <w:pPr>
              <w:spacing w:before="0" w:after="0" w:line="240" w:lineRule="auto"/>
              <w:ind w:left="0" w:right="0" w:firstLine="0"/>
              <w:rPr>
                <w:b/>
                <w:bCs/>
              </w:rPr>
            </w:pPr>
          </w:p>
        </w:tc>
      </w:tr>
      <w:tr w14:paraId="4A90AB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0" w:hRule="exact"/>
          <w:jc w:val="center"/>
        </w:trPr>
        <w:tc>
          <w:tcPr>
            <w:tcW w:w="1417" w:type="dxa"/>
            <w:vAlign w:val="center"/>
          </w:tcPr>
          <w:p w14:paraId="07029128"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个人简历</w:t>
            </w:r>
          </w:p>
        </w:tc>
        <w:tc>
          <w:tcPr>
            <w:tcW w:w="7654" w:type="dxa"/>
            <w:gridSpan w:val="6"/>
            <w:vAlign w:val="center"/>
          </w:tcPr>
          <w:p w14:paraId="22DEA35E">
            <w:pPr>
              <w:spacing w:before="0" w:after="0" w:line="240" w:lineRule="auto"/>
              <w:ind w:left="0" w:right="0" w:firstLine="0"/>
              <w:rPr>
                <w:b/>
                <w:bCs/>
              </w:rPr>
            </w:pPr>
          </w:p>
        </w:tc>
      </w:tr>
      <w:tr w14:paraId="7BDD8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9071" w:type="dxa"/>
            <w:gridSpan w:val="7"/>
            <w:vAlign w:val="center"/>
          </w:tcPr>
          <w:p w14:paraId="2E8AF6AA">
            <w:pPr>
              <w:spacing w:before="0" w:after="120" w:line="240" w:lineRule="auto"/>
              <w:ind w:left="0" w:right="0" w:firstLine="0"/>
              <w:jc w:val="center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本人承诺，本报名表所填信息真实准确，如因个人瞒报、漏报、</w:t>
            </w: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br w:type="textWrapping"/>
            </w: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错报、虚报等行为造成的后果，由本人承担。</w:t>
            </w:r>
          </w:p>
          <w:p w14:paraId="42F008CE">
            <w:pPr>
              <w:spacing w:before="0" w:after="0" w:line="240" w:lineRule="auto"/>
              <w:ind w:left="4309" w:right="0" w:firstLine="0"/>
              <w:jc w:val="left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承诺人（需手写签名）：＿＿＿＿＿＿</w:t>
            </w:r>
          </w:p>
          <w:p w14:paraId="6C42A483">
            <w:pPr>
              <w:spacing w:before="0" w:after="0" w:line="240" w:lineRule="auto"/>
              <w:ind w:left="5443" w:right="0" w:firstLine="0"/>
              <w:jc w:val="left"/>
              <w:rPr>
                <w:b/>
                <w:bCs/>
              </w:rPr>
            </w:pPr>
            <w:r>
              <w:rPr>
                <w:rFonts w:ascii="Arial" w:hAnsi="Arial" w:eastAsia="宋体"/>
                <w:b/>
                <w:bCs/>
                <w:color w:val="000000"/>
                <w:sz w:val="21"/>
              </w:rPr>
              <w:t>　　年　　月　　日</w:t>
            </w:r>
          </w:p>
        </w:tc>
      </w:tr>
    </w:tbl>
    <w:p w14:paraId="689CF9C6"/>
    <w:sectPr>
      <w:pgSz w:w="11906" w:h="16838"/>
      <w:pgMar w:top="1417" w:right="1417" w:bottom="1417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3AD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="宋体" w:cstheme="minorBidi"/>
      <w:color w:val="000000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177</Characters>
  <Lines>0</Lines>
  <Paragraphs>0</Paragraphs>
  <TotalTime>1</TotalTime>
  <ScaleCrop>false</ScaleCrop>
  <LinksUpToDate>false</LinksUpToDate>
  <CharactersWithSpaces>183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JL</cp:lastModifiedBy>
  <dcterms:modified xsi:type="dcterms:W3CDTF">2026-09-08T09:47:42Z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eyJoZGlkIjoiYzNiMjZjYzQ5Y2RiYTBiYWZmNDg2YmIzYmJkMGZkMTEiLCJ1c2VySWQiOiIyODgwMDQ5MTcifQ==</vt:lpwstr>
  </property>
  <property fmtid="{D5CDD505-2E9C-101B-9397-08002B2CF9AE}" pid="3" name="KSOProductBuildVer">
    <vt:lpwstr>2052-12.1.0.28505</vt:lpwstr>
  </property>
  <property fmtid="{D5CDD505-2E9C-101B-9397-08002B2CF9AE}" pid="4" name="ICV">
    <vt:lpwstr>CDA886ADE8514615B8E4D816EDB4C85D_13</vt:lpwstr>
  </property>
</Properties>
</file>