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21A57">
      <w:pPr>
        <w:spacing w:line="600" w:lineRule="exact"/>
        <w:ind w:left="0" w:leftChars="0" w:firstLine="0" w:firstLineChars="0"/>
        <w:jc w:val="both"/>
        <w:rPr>
          <w:rFonts w:hint="eastAsia" w:ascii="Times New Roman" w:hAnsi="Times New Roman" w:eastAsia="黑体" w:cs="黑体"/>
          <w:b w:val="0"/>
          <w:bCs w:val="0"/>
          <w:color w:val="auto"/>
          <w:spacing w:val="-17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pacing w:val="-17"/>
          <w:sz w:val="32"/>
          <w:szCs w:val="32"/>
          <w:highlight w:val="none"/>
          <w:u w:val="none"/>
          <w:lang w:val="en-US" w:eastAsia="zh-CN" w:bidi="ar-SA"/>
        </w:rPr>
        <w:t>附件2</w:t>
      </w:r>
      <w:bookmarkStart w:id="18" w:name="_GoBack"/>
      <w:bookmarkEnd w:id="18"/>
    </w:p>
    <w:p w14:paraId="5F35F507">
      <w:pPr>
        <w:spacing w:line="60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z w:val="36"/>
          <w:szCs w:val="36"/>
          <w:u w:val="none"/>
          <w:lang w:bidi="ar-SA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-17"/>
          <w:sz w:val="36"/>
          <w:szCs w:val="36"/>
          <w:highlight w:val="none"/>
          <w:u w:val="none"/>
          <w:lang w:bidi="ar-SA"/>
        </w:rPr>
        <w:t>考生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pacing w:val="-17"/>
          <w:sz w:val="36"/>
          <w:szCs w:val="36"/>
          <w:highlight w:val="none"/>
          <w:u w:val="none"/>
          <w:lang w:eastAsia="zh-CN" w:bidi="ar-SA"/>
        </w:rPr>
        <w:t>报名信息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pacing w:val="-17"/>
          <w:sz w:val="36"/>
          <w:szCs w:val="36"/>
          <w:highlight w:val="none"/>
          <w:u w:val="none"/>
          <w:lang w:bidi="ar-SA"/>
        </w:rPr>
        <w:t>表</w:t>
      </w:r>
    </w:p>
    <w:tbl>
      <w:tblPr>
        <w:tblStyle w:val="34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2"/>
        <w:gridCol w:w="765"/>
        <w:gridCol w:w="448"/>
        <w:gridCol w:w="638"/>
        <w:gridCol w:w="533"/>
        <w:gridCol w:w="361"/>
        <w:gridCol w:w="1026"/>
        <w:gridCol w:w="1209"/>
        <w:gridCol w:w="735"/>
        <w:gridCol w:w="508"/>
        <w:gridCol w:w="2058"/>
      </w:tblGrid>
      <w:tr w14:paraId="0D9283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exact"/>
          <w:jc w:val="center"/>
        </w:trPr>
        <w:tc>
          <w:tcPr>
            <w:tcW w:w="1112" w:type="dxa"/>
            <w:noWrap w:val="0"/>
            <w:vAlign w:val="center"/>
          </w:tcPr>
          <w:p w14:paraId="21A78566">
            <w:pPr>
              <w:keepNext w:val="0"/>
              <w:keepLines w:val="0"/>
              <w:pageBreakBefore w:val="0"/>
              <w:widowControl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姓  名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 w14:paraId="00D536C8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bookmarkStart w:id="0" w:name="A0101_1"/>
            <w:bookmarkEnd w:id="0"/>
          </w:p>
        </w:tc>
        <w:tc>
          <w:tcPr>
            <w:tcW w:w="1171" w:type="dxa"/>
            <w:gridSpan w:val="2"/>
            <w:noWrap w:val="0"/>
            <w:vAlign w:val="center"/>
          </w:tcPr>
          <w:p w14:paraId="484F1FBB">
            <w:pPr>
              <w:keepNext w:val="0"/>
              <w:keepLines w:val="0"/>
              <w:pageBreakBefore w:val="0"/>
              <w:widowControl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性  别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602DCFF2">
            <w:pPr>
              <w:keepNext w:val="0"/>
              <w:keepLines w:val="0"/>
              <w:pageBreakBefore w:val="0"/>
              <w:widowControl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bookmarkStart w:id="1" w:name="A0104_2"/>
            <w:bookmarkEnd w:id="1"/>
          </w:p>
        </w:tc>
        <w:tc>
          <w:tcPr>
            <w:tcW w:w="1209" w:type="dxa"/>
            <w:noWrap w:val="0"/>
            <w:vAlign w:val="center"/>
          </w:tcPr>
          <w:p w14:paraId="594D103F">
            <w:pPr>
              <w:keepNext w:val="0"/>
              <w:keepLines w:val="0"/>
              <w:pageBreakBefore w:val="0"/>
              <w:widowControl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出生年月</w:t>
            </w:r>
          </w:p>
          <w:p w14:paraId="29466B5E">
            <w:pPr>
              <w:keepNext w:val="0"/>
              <w:keepLines w:val="0"/>
              <w:pageBreakBefore w:val="0"/>
              <w:widowControl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岁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）</w:t>
            </w:r>
          </w:p>
        </w:tc>
        <w:tc>
          <w:tcPr>
            <w:tcW w:w="1243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8407F">
            <w:pPr>
              <w:keepNext w:val="0"/>
              <w:keepLines w:val="0"/>
              <w:pageBreakBefore w:val="0"/>
              <w:widowControl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bookmarkStart w:id="2" w:name="A0107_3"/>
            <w:bookmarkEnd w:id="2"/>
          </w:p>
        </w:tc>
        <w:tc>
          <w:tcPr>
            <w:tcW w:w="2058" w:type="dxa"/>
            <w:vMerge w:val="restart"/>
            <w:noWrap w:val="0"/>
            <w:vAlign w:val="center"/>
          </w:tcPr>
          <w:p w14:paraId="7FC9E937">
            <w:pPr>
              <w:overflowPunct w:val="0"/>
              <w:autoSpaceDE w:val="0"/>
              <w:autoSpaceDN w:val="0"/>
              <w:adjustRightInd w:val="0"/>
              <w:snapToGrid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bookmarkStart w:id="3" w:name="P0192A_12"/>
            <w:bookmarkEnd w:id="3"/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照  片</w:t>
            </w:r>
          </w:p>
        </w:tc>
      </w:tr>
      <w:tr w14:paraId="6C29AF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12" w:type="dxa"/>
            <w:noWrap w:val="0"/>
            <w:vAlign w:val="center"/>
          </w:tcPr>
          <w:p w14:paraId="6506D21B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民  族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 w14:paraId="45F40788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gridSpan w:val="2"/>
            <w:noWrap w:val="0"/>
            <w:vAlign w:val="center"/>
          </w:tcPr>
          <w:p w14:paraId="1C72086E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籍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贯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1B75A9D6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F4E999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婚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姻</w:t>
            </w:r>
          </w:p>
          <w:p w14:paraId="3AEEB04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状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况</w:t>
            </w:r>
          </w:p>
        </w:tc>
        <w:tc>
          <w:tcPr>
            <w:tcW w:w="1243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75346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 w14:paraId="1ABB3EE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</w:tr>
      <w:tr w14:paraId="20CC56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12" w:type="dxa"/>
            <w:noWrap w:val="0"/>
            <w:vAlign w:val="center"/>
          </w:tcPr>
          <w:p w14:paraId="429B389C">
            <w:pPr>
              <w:keepNext w:val="0"/>
              <w:keepLines w:val="0"/>
              <w:pageBreakBefore w:val="0"/>
              <w:widowControl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bookmarkStart w:id="4" w:name="A0117_4"/>
            <w:bookmarkEnd w:id="4"/>
            <w:bookmarkStart w:id="5" w:name="A0114_6"/>
            <w:bookmarkEnd w:id="5"/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政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治</w:t>
            </w:r>
          </w:p>
          <w:p w14:paraId="55294A0C">
            <w:pPr>
              <w:keepNext w:val="0"/>
              <w:keepLines w:val="0"/>
              <w:pageBreakBefore w:val="0"/>
              <w:widowControl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面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貌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 w14:paraId="40D2077A">
            <w:pPr>
              <w:keepNext w:val="0"/>
              <w:keepLines w:val="0"/>
              <w:pageBreakBefore w:val="0"/>
              <w:widowControl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bookmarkStart w:id="6" w:name="A0144_7"/>
            <w:bookmarkEnd w:id="6"/>
          </w:p>
        </w:tc>
        <w:tc>
          <w:tcPr>
            <w:tcW w:w="1171" w:type="dxa"/>
            <w:gridSpan w:val="2"/>
            <w:noWrap w:val="0"/>
            <w:vAlign w:val="center"/>
          </w:tcPr>
          <w:p w14:paraId="4BE48663">
            <w:pPr>
              <w:keepNext w:val="0"/>
              <w:keepLines w:val="0"/>
              <w:pageBreakBefore w:val="0"/>
              <w:widowControl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入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党</w:t>
            </w:r>
          </w:p>
          <w:p w14:paraId="3E5E4784">
            <w:pPr>
              <w:keepNext w:val="0"/>
              <w:keepLines w:val="0"/>
              <w:pageBreakBefore w:val="0"/>
              <w:widowControl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时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间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12F7631A">
            <w:pPr>
              <w:keepNext w:val="0"/>
              <w:keepLines w:val="0"/>
              <w:pageBreakBefore w:val="0"/>
              <w:widowControl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bookmarkStart w:id="7" w:name="A0134_8"/>
            <w:bookmarkEnd w:id="7"/>
          </w:p>
        </w:tc>
        <w:tc>
          <w:tcPr>
            <w:tcW w:w="1209" w:type="dxa"/>
            <w:noWrap w:val="0"/>
            <w:vAlign w:val="center"/>
          </w:tcPr>
          <w:p w14:paraId="78FE5FCD">
            <w:pPr>
              <w:keepNext w:val="0"/>
              <w:keepLines w:val="0"/>
              <w:pageBreakBefore w:val="0"/>
              <w:widowControl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健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康</w:t>
            </w:r>
          </w:p>
          <w:p w14:paraId="3EB9FDF8">
            <w:pPr>
              <w:keepNext w:val="0"/>
              <w:keepLines w:val="0"/>
              <w:pageBreakBefore w:val="0"/>
              <w:widowControl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状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况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4D22F2A8">
            <w:pPr>
              <w:keepNext w:val="0"/>
              <w:keepLines w:val="0"/>
              <w:pageBreakBefore w:val="0"/>
              <w:widowControl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noWrap w:val="0"/>
            <w:vAlign w:val="center"/>
          </w:tcPr>
          <w:p w14:paraId="73CDBFA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</w:tr>
      <w:tr w14:paraId="1243A4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exact"/>
          <w:jc w:val="center"/>
        </w:trPr>
        <w:tc>
          <w:tcPr>
            <w:tcW w:w="1112" w:type="dxa"/>
            <w:noWrap w:val="0"/>
            <w:vAlign w:val="center"/>
          </w:tcPr>
          <w:p w14:paraId="79B37FE1">
            <w:pPr>
              <w:keepNext w:val="0"/>
              <w:keepLines w:val="0"/>
              <w:pageBreakBefore w:val="0"/>
              <w:topLinePunct w:val="0"/>
              <w:bidi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身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份</w:t>
            </w:r>
          </w:p>
          <w:p w14:paraId="57B165D7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证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号</w:t>
            </w:r>
          </w:p>
        </w:tc>
        <w:tc>
          <w:tcPr>
            <w:tcW w:w="6223" w:type="dxa"/>
            <w:gridSpan w:val="9"/>
            <w:noWrap w:val="0"/>
            <w:vAlign w:val="center"/>
          </w:tcPr>
          <w:p w14:paraId="5CD8F78A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bookmarkStart w:id="9" w:name="A0187A_11"/>
            <w:bookmarkEnd w:id="9"/>
            <w:bookmarkStart w:id="10" w:name="A0125_10"/>
            <w:bookmarkEnd w:id="10"/>
          </w:p>
        </w:tc>
        <w:tc>
          <w:tcPr>
            <w:tcW w:w="2058" w:type="dxa"/>
            <w:vMerge w:val="continue"/>
            <w:noWrap w:val="0"/>
            <w:vAlign w:val="center"/>
          </w:tcPr>
          <w:p w14:paraId="48BFFB06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</w:tr>
      <w:tr w14:paraId="142DFA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112" w:type="dxa"/>
            <w:vMerge w:val="restart"/>
            <w:noWrap w:val="0"/>
            <w:vAlign w:val="center"/>
          </w:tcPr>
          <w:p w14:paraId="64BBC0DA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 xml:space="preserve">学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历</w:t>
            </w:r>
          </w:p>
          <w:p w14:paraId="6ACF75EB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 xml:space="preserve">学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位</w:t>
            </w:r>
          </w:p>
        </w:tc>
        <w:tc>
          <w:tcPr>
            <w:tcW w:w="1213" w:type="dxa"/>
            <w:gridSpan w:val="2"/>
            <w:vMerge w:val="restart"/>
            <w:noWrap w:val="0"/>
            <w:vAlign w:val="center"/>
          </w:tcPr>
          <w:p w14:paraId="37FC3350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全日制</w:t>
            </w:r>
          </w:p>
          <w:p w14:paraId="0FF8FFED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教  育</w:t>
            </w:r>
          </w:p>
        </w:tc>
        <w:tc>
          <w:tcPr>
            <w:tcW w:w="2558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32CAA542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如：大专</w:t>
            </w:r>
            <w:r>
              <w:rPr>
                <w:rFonts w:hint="eastAsia" w:ascii="仿宋_GB2312" w:hAnsi="仿宋_GB2312" w:cs="仿宋_GB2312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学历或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本科</w:t>
            </w:r>
            <w:r>
              <w:rPr>
                <w:rFonts w:hint="eastAsia" w:ascii="仿宋_GB2312" w:hAnsi="仿宋_GB2312" w:cs="仿宋_GB2312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学历、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工学学士</w:t>
            </w:r>
          </w:p>
        </w:tc>
        <w:tc>
          <w:tcPr>
            <w:tcW w:w="1209" w:type="dxa"/>
            <w:vMerge w:val="restart"/>
            <w:noWrap w:val="0"/>
            <w:vAlign w:val="center"/>
          </w:tcPr>
          <w:p w14:paraId="260C25EE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毕业院校及专业</w:t>
            </w:r>
          </w:p>
        </w:tc>
        <w:tc>
          <w:tcPr>
            <w:tcW w:w="3301" w:type="dxa"/>
            <w:gridSpan w:val="3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02E84D3D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06F97A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2A5F86E1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13" w:type="dxa"/>
            <w:gridSpan w:val="2"/>
            <w:vMerge w:val="continue"/>
            <w:noWrap w:val="0"/>
            <w:vAlign w:val="center"/>
          </w:tcPr>
          <w:p w14:paraId="4ECAA3AE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2558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3BB43D28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vMerge w:val="continue"/>
            <w:noWrap w:val="0"/>
            <w:vAlign w:val="center"/>
          </w:tcPr>
          <w:p w14:paraId="0FB23ECA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3301" w:type="dxa"/>
            <w:gridSpan w:val="3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663E7FD5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05F985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7EC7D694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13" w:type="dxa"/>
            <w:gridSpan w:val="2"/>
            <w:vMerge w:val="restart"/>
            <w:noWrap w:val="0"/>
            <w:vAlign w:val="center"/>
          </w:tcPr>
          <w:p w14:paraId="2EF5136B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在  职</w:t>
            </w:r>
          </w:p>
          <w:p w14:paraId="4A72D7ED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教  育</w:t>
            </w:r>
          </w:p>
        </w:tc>
        <w:tc>
          <w:tcPr>
            <w:tcW w:w="2558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41565766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若无则不填</w:t>
            </w:r>
          </w:p>
        </w:tc>
        <w:tc>
          <w:tcPr>
            <w:tcW w:w="1209" w:type="dxa"/>
            <w:vMerge w:val="restart"/>
            <w:noWrap w:val="0"/>
            <w:vAlign w:val="center"/>
          </w:tcPr>
          <w:p w14:paraId="6FD35520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毕业院校及专业</w:t>
            </w:r>
          </w:p>
        </w:tc>
        <w:tc>
          <w:tcPr>
            <w:tcW w:w="3301" w:type="dxa"/>
            <w:gridSpan w:val="3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366F8B15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若无则不填</w:t>
            </w:r>
          </w:p>
        </w:tc>
      </w:tr>
      <w:tr w14:paraId="5AAD72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exac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0247294E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13" w:type="dxa"/>
            <w:gridSpan w:val="2"/>
            <w:vMerge w:val="continue"/>
            <w:noWrap w:val="0"/>
            <w:vAlign w:val="center"/>
          </w:tcPr>
          <w:p w14:paraId="0898CD1E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2558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10D0777F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09" w:type="dxa"/>
            <w:vMerge w:val="continue"/>
            <w:noWrap w:val="0"/>
            <w:vAlign w:val="center"/>
          </w:tcPr>
          <w:p w14:paraId="498FE038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3301" w:type="dxa"/>
            <w:gridSpan w:val="3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0ACDC98E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</w:tr>
      <w:tr w14:paraId="1D53E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4" w:hRule="exact"/>
          <w:jc w:val="center"/>
        </w:trPr>
        <w:tc>
          <w:tcPr>
            <w:tcW w:w="1112" w:type="dxa"/>
            <w:noWrap w:val="0"/>
            <w:vAlign w:val="center"/>
          </w:tcPr>
          <w:p w14:paraId="09C02ED9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380" w:lineRule="exact"/>
              <w:ind w:left="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通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讯</w:t>
            </w:r>
          </w:p>
          <w:p w14:paraId="255AD771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380" w:lineRule="exact"/>
              <w:ind w:left="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地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址</w:t>
            </w:r>
          </w:p>
        </w:tc>
        <w:tc>
          <w:tcPr>
            <w:tcW w:w="3771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 w14:paraId="1588A45C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380" w:lineRule="exact"/>
              <w:ind w:left="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noWrap w:val="0"/>
            <w:tcMar>
              <w:left w:w="0" w:type="dxa"/>
              <w:right w:w="0" w:type="dxa"/>
            </w:tcMar>
            <w:vAlign w:val="center"/>
          </w:tcPr>
          <w:p w14:paraId="0FB2F8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  <w:t>联  系</w:t>
            </w:r>
          </w:p>
          <w:p w14:paraId="3156D3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  <w:t>方  式</w:t>
            </w:r>
          </w:p>
        </w:tc>
        <w:tc>
          <w:tcPr>
            <w:tcW w:w="330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460A7058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0200C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23" w:hRule="exact"/>
          <w:jc w:val="center"/>
        </w:trPr>
        <w:tc>
          <w:tcPr>
            <w:tcW w:w="1112" w:type="dxa"/>
            <w:noWrap w:val="0"/>
            <w:vAlign w:val="center"/>
          </w:tcPr>
          <w:p w14:paraId="7B8A0CCE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380" w:lineRule="exact"/>
              <w:ind w:left="0" w:leftChars="0" w:right="10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专业技术职称及等级</w:t>
            </w:r>
          </w:p>
        </w:tc>
        <w:tc>
          <w:tcPr>
            <w:tcW w:w="3771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 w14:paraId="3F56C2C2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380" w:lineRule="exact"/>
              <w:ind w:left="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noWrap w:val="0"/>
            <w:tcMar>
              <w:left w:w="0" w:type="dxa"/>
              <w:right w:w="0" w:type="dxa"/>
            </w:tcMar>
            <w:vAlign w:val="center"/>
          </w:tcPr>
          <w:p w14:paraId="39FC0E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取得职业资格证书</w:t>
            </w:r>
          </w:p>
        </w:tc>
        <w:tc>
          <w:tcPr>
            <w:tcW w:w="330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205E6033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7791D8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56" w:hRule="exact"/>
          <w:jc w:val="center"/>
        </w:trPr>
        <w:tc>
          <w:tcPr>
            <w:tcW w:w="1112" w:type="dxa"/>
            <w:noWrap w:val="0"/>
            <w:vAlign w:val="center"/>
          </w:tcPr>
          <w:p w14:paraId="3027D4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是否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2026届</w:t>
            </w:r>
          </w:p>
          <w:p w14:paraId="77701733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380" w:lineRule="exact"/>
              <w:ind w:left="0" w:leftChars="0" w:right="10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应届毕业生</w:t>
            </w:r>
          </w:p>
        </w:tc>
        <w:tc>
          <w:tcPr>
            <w:tcW w:w="3771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 w14:paraId="3F7CFA87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380" w:lineRule="exact"/>
              <w:ind w:left="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noWrap w:val="0"/>
            <w:tcMar>
              <w:left w:w="0" w:type="dxa"/>
              <w:right w:w="0" w:type="dxa"/>
            </w:tcMar>
            <w:vAlign w:val="center"/>
          </w:tcPr>
          <w:p w14:paraId="16720D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是否困难</w:t>
            </w:r>
          </w:p>
          <w:p w14:paraId="525A46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高校毕业生</w:t>
            </w:r>
          </w:p>
        </w:tc>
        <w:tc>
          <w:tcPr>
            <w:tcW w:w="330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06905E00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3A6869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1112" w:type="dxa"/>
            <w:vMerge w:val="restart"/>
            <w:noWrap w:val="0"/>
            <w:vAlign w:val="center"/>
          </w:tcPr>
          <w:p w14:paraId="42752B6D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380" w:lineRule="exact"/>
              <w:ind w:left="0" w:leftChars="0" w:right="10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教</w:t>
            </w:r>
          </w:p>
          <w:p w14:paraId="069B3700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380" w:lineRule="exact"/>
              <w:ind w:left="0" w:leftChars="0" w:right="10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育</w:t>
            </w:r>
          </w:p>
          <w:p w14:paraId="7C14C2FE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380" w:lineRule="exact"/>
              <w:ind w:left="0" w:leftChars="0" w:right="10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经</w:t>
            </w:r>
          </w:p>
          <w:p w14:paraId="1F0D9661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380" w:lineRule="exact"/>
              <w:ind w:left="0" w:leftChars="0" w:right="10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历</w:t>
            </w:r>
          </w:p>
          <w:p w14:paraId="5861385B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380" w:lineRule="exact"/>
              <w:ind w:left="0" w:leftChars="0" w:right="100" w:firstLine="0" w:firstLineChars="0"/>
              <w:jc w:val="center"/>
              <w:textAlignment w:val="auto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（从高中填起）</w:t>
            </w:r>
          </w:p>
        </w:tc>
        <w:tc>
          <w:tcPr>
            <w:tcW w:w="2745" w:type="dxa"/>
            <w:gridSpan w:val="5"/>
            <w:noWrap w:val="0"/>
            <w:vAlign w:val="center"/>
          </w:tcPr>
          <w:p w14:paraId="72D7C9B5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起止时间</w:t>
            </w:r>
          </w:p>
        </w:tc>
        <w:tc>
          <w:tcPr>
            <w:tcW w:w="2970" w:type="dxa"/>
            <w:gridSpan w:val="3"/>
            <w:noWrap w:val="0"/>
            <w:vAlign w:val="center"/>
          </w:tcPr>
          <w:p w14:paraId="60278DA6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学校及专业</w:t>
            </w:r>
          </w:p>
        </w:tc>
        <w:tc>
          <w:tcPr>
            <w:tcW w:w="2566" w:type="dxa"/>
            <w:gridSpan w:val="2"/>
            <w:noWrap w:val="0"/>
            <w:vAlign w:val="center"/>
          </w:tcPr>
          <w:p w14:paraId="5655F4B7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学历学位</w:t>
            </w:r>
          </w:p>
        </w:tc>
      </w:tr>
      <w:tr w14:paraId="1CE9C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5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260A9F7B">
            <w:pPr>
              <w:pStyle w:val="33"/>
              <w:keepNext w:val="0"/>
              <w:keepLines w:val="0"/>
              <w:pageBreakBefore w:val="0"/>
              <w:topLinePunct w:val="0"/>
              <w:bidi w:val="0"/>
              <w:spacing w:after="0" w:afterLines="0" w:line="380" w:lineRule="exact"/>
              <w:textAlignment w:val="auto"/>
              <w:rPr>
                <w:rFonts w:hint="default" w:ascii="Times New Roman" w:hAnsi="Times New Roman"/>
              </w:rPr>
            </w:pPr>
          </w:p>
        </w:tc>
        <w:tc>
          <w:tcPr>
            <w:tcW w:w="2745" w:type="dxa"/>
            <w:gridSpan w:val="5"/>
            <w:noWrap w:val="0"/>
            <w:vAlign w:val="center"/>
          </w:tcPr>
          <w:p w14:paraId="3485DF3E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06C5E8DA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566" w:type="dxa"/>
            <w:gridSpan w:val="2"/>
            <w:noWrap w:val="0"/>
            <w:vAlign w:val="center"/>
          </w:tcPr>
          <w:p w14:paraId="6973BE3A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5A813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5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30DD6A8C">
            <w:pPr>
              <w:pStyle w:val="33"/>
              <w:keepNext w:val="0"/>
              <w:keepLines w:val="0"/>
              <w:pageBreakBefore w:val="0"/>
              <w:topLinePunct w:val="0"/>
              <w:bidi w:val="0"/>
              <w:spacing w:after="0" w:afterLines="0" w:line="380" w:lineRule="exact"/>
              <w:textAlignment w:val="auto"/>
              <w:rPr>
                <w:rFonts w:hint="default" w:ascii="Times New Roman" w:hAnsi="Times New Roman"/>
              </w:rPr>
            </w:pPr>
          </w:p>
        </w:tc>
        <w:tc>
          <w:tcPr>
            <w:tcW w:w="2745" w:type="dxa"/>
            <w:gridSpan w:val="5"/>
            <w:noWrap w:val="0"/>
            <w:vAlign w:val="center"/>
          </w:tcPr>
          <w:p w14:paraId="3B72CD63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763F69A1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566" w:type="dxa"/>
            <w:gridSpan w:val="2"/>
            <w:noWrap w:val="0"/>
            <w:vAlign w:val="center"/>
          </w:tcPr>
          <w:p w14:paraId="04FE5A27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3CFE3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5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27C91BD6">
            <w:pPr>
              <w:pStyle w:val="33"/>
              <w:keepNext w:val="0"/>
              <w:keepLines w:val="0"/>
              <w:pageBreakBefore w:val="0"/>
              <w:topLinePunct w:val="0"/>
              <w:bidi w:val="0"/>
              <w:spacing w:after="0" w:afterLines="0" w:line="380" w:lineRule="exact"/>
              <w:textAlignment w:val="auto"/>
              <w:rPr>
                <w:rFonts w:hint="default" w:ascii="Times New Roman" w:hAnsi="Times New Roman"/>
              </w:rPr>
            </w:pPr>
          </w:p>
        </w:tc>
        <w:tc>
          <w:tcPr>
            <w:tcW w:w="2745" w:type="dxa"/>
            <w:gridSpan w:val="5"/>
            <w:noWrap w:val="0"/>
            <w:vAlign w:val="center"/>
          </w:tcPr>
          <w:p w14:paraId="76D22C7D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502E1B91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566" w:type="dxa"/>
            <w:gridSpan w:val="2"/>
            <w:noWrap w:val="0"/>
            <w:vAlign w:val="center"/>
          </w:tcPr>
          <w:p w14:paraId="65D11D60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77D63B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73998315">
            <w:pPr>
              <w:pStyle w:val="33"/>
              <w:keepNext w:val="0"/>
              <w:keepLines w:val="0"/>
              <w:pageBreakBefore w:val="0"/>
              <w:topLinePunct w:val="0"/>
              <w:bidi w:val="0"/>
              <w:spacing w:after="0" w:afterLines="0" w:line="380" w:lineRule="exact"/>
              <w:textAlignment w:val="auto"/>
              <w:rPr>
                <w:rFonts w:hint="default" w:ascii="Times New Roman" w:hAnsi="Times New Roman"/>
              </w:rPr>
            </w:pPr>
          </w:p>
        </w:tc>
        <w:tc>
          <w:tcPr>
            <w:tcW w:w="2745" w:type="dxa"/>
            <w:gridSpan w:val="5"/>
            <w:noWrap w:val="0"/>
            <w:vAlign w:val="center"/>
          </w:tcPr>
          <w:p w14:paraId="4E24B553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18246BE9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566" w:type="dxa"/>
            <w:gridSpan w:val="2"/>
            <w:noWrap w:val="0"/>
            <w:vAlign w:val="center"/>
          </w:tcPr>
          <w:p w14:paraId="6493F25B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1B0AB0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1112" w:type="dxa"/>
            <w:vMerge w:val="restart"/>
            <w:noWrap w:val="0"/>
            <w:vAlign w:val="center"/>
          </w:tcPr>
          <w:p w14:paraId="1E0EB4A8"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  <w:t>实</w:t>
            </w:r>
          </w:p>
          <w:p w14:paraId="275BAC31"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  <w:t>习</w:t>
            </w:r>
          </w:p>
          <w:p w14:paraId="344519A6"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  <w:t>及</w:t>
            </w:r>
          </w:p>
          <w:p w14:paraId="5A2554FC"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  <w:t>工</w:t>
            </w:r>
          </w:p>
          <w:p w14:paraId="2758DBD7"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  <w:t>作</w:t>
            </w:r>
          </w:p>
          <w:p w14:paraId="06FADD47"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  <w:t>经</w:t>
            </w:r>
          </w:p>
          <w:p w14:paraId="44DAF9BE"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-SA"/>
              </w:rPr>
              <w:t>历</w:t>
            </w:r>
          </w:p>
        </w:tc>
        <w:tc>
          <w:tcPr>
            <w:tcW w:w="2745" w:type="dxa"/>
            <w:gridSpan w:val="5"/>
            <w:noWrap w:val="0"/>
            <w:vAlign w:val="center"/>
          </w:tcPr>
          <w:p w14:paraId="40055009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起止时间</w:t>
            </w:r>
          </w:p>
        </w:tc>
        <w:tc>
          <w:tcPr>
            <w:tcW w:w="2970" w:type="dxa"/>
            <w:gridSpan w:val="3"/>
            <w:noWrap w:val="0"/>
            <w:vAlign w:val="center"/>
          </w:tcPr>
          <w:p w14:paraId="0C90BC37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工作单位、部门</w:t>
            </w:r>
          </w:p>
        </w:tc>
        <w:tc>
          <w:tcPr>
            <w:tcW w:w="2566" w:type="dxa"/>
            <w:gridSpan w:val="2"/>
            <w:noWrap w:val="0"/>
            <w:vAlign w:val="center"/>
          </w:tcPr>
          <w:p w14:paraId="018C48BF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职务/职称</w:t>
            </w:r>
          </w:p>
        </w:tc>
      </w:tr>
      <w:tr w14:paraId="07371B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71B41D62">
            <w:pPr>
              <w:pStyle w:val="33"/>
              <w:keepNext w:val="0"/>
              <w:keepLines w:val="0"/>
              <w:pageBreakBefore w:val="0"/>
              <w:topLinePunct w:val="0"/>
              <w:bidi w:val="0"/>
              <w:spacing w:after="0" w:afterLines="0" w:line="380" w:lineRule="exact"/>
              <w:textAlignment w:val="auto"/>
              <w:rPr>
                <w:rFonts w:hint="default" w:ascii="Times New Roman" w:hAnsi="Times New Roman"/>
              </w:rPr>
            </w:pPr>
          </w:p>
        </w:tc>
        <w:tc>
          <w:tcPr>
            <w:tcW w:w="2745" w:type="dxa"/>
            <w:gridSpan w:val="5"/>
            <w:noWrap w:val="0"/>
            <w:vAlign w:val="center"/>
          </w:tcPr>
          <w:p w14:paraId="04346500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571AFD59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566" w:type="dxa"/>
            <w:gridSpan w:val="2"/>
            <w:noWrap w:val="0"/>
            <w:vAlign w:val="center"/>
          </w:tcPr>
          <w:p w14:paraId="4979FE5E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541C6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196D1E5E">
            <w:pPr>
              <w:pStyle w:val="33"/>
              <w:keepNext w:val="0"/>
              <w:keepLines w:val="0"/>
              <w:pageBreakBefore w:val="0"/>
              <w:topLinePunct w:val="0"/>
              <w:bidi w:val="0"/>
              <w:spacing w:after="0" w:afterLines="0" w:line="380" w:lineRule="exact"/>
              <w:textAlignment w:val="auto"/>
              <w:rPr>
                <w:rFonts w:hint="default" w:ascii="Times New Roman" w:hAnsi="Times New Roman"/>
              </w:rPr>
            </w:pPr>
          </w:p>
        </w:tc>
        <w:tc>
          <w:tcPr>
            <w:tcW w:w="2745" w:type="dxa"/>
            <w:gridSpan w:val="5"/>
            <w:noWrap w:val="0"/>
            <w:vAlign w:val="center"/>
          </w:tcPr>
          <w:p w14:paraId="11D73058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4FD639C1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566" w:type="dxa"/>
            <w:gridSpan w:val="2"/>
            <w:noWrap w:val="0"/>
            <w:vAlign w:val="center"/>
          </w:tcPr>
          <w:p w14:paraId="4509FE62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38C0F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2980C583">
            <w:pPr>
              <w:pStyle w:val="33"/>
              <w:keepNext w:val="0"/>
              <w:keepLines w:val="0"/>
              <w:pageBreakBefore w:val="0"/>
              <w:topLinePunct w:val="0"/>
              <w:bidi w:val="0"/>
              <w:spacing w:after="0" w:afterLines="0" w:line="380" w:lineRule="exact"/>
              <w:textAlignment w:val="auto"/>
              <w:rPr>
                <w:rFonts w:hint="default" w:ascii="Times New Roman" w:hAnsi="Times New Roman"/>
              </w:rPr>
            </w:pPr>
          </w:p>
        </w:tc>
        <w:tc>
          <w:tcPr>
            <w:tcW w:w="2745" w:type="dxa"/>
            <w:gridSpan w:val="5"/>
            <w:noWrap w:val="0"/>
            <w:vAlign w:val="center"/>
          </w:tcPr>
          <w:p w14:paraId="1D062E47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69FAFC8D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566" w:type="dxa"/>
            <w:gridSpan w:val="2"/>
            <w:noWrap w:val="0"/>
            <w:vAlign w:val="center"/>
          </w:tcPr>
          <w:p w14:paraId="4D8670B7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2F0472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063877EA">
            <w:pPr>
              <w:pStyle w:val="33"/>
              <w:keepNext w:val="0"/>
              <w:keepLines w:val="0"/>
              <w:pageBreakBefore w:val="0"/>
              <w:topLinePunct w:val="0"/>
              <w:bidi w:val="0"/>
              <w:spacing w:after="0" w:afterLines="0" w:line="380" w:lineRule="exact"/>
              <w:textAlignment w:val="auto"/>
              <w:rPr>
                <w:rFonts w:hint="default" w:ascii="Times New Roman" w:hAnsi="Times New Roman"/>
              </w:rPr>
            </w:pPr>
          </w:p>
        </w:tc>
        <w:tc>
          <w:tcPr>
            <w:tcW w:w="2745" w:type="dxa"/>
            <w:gridSpan w:val="5"/>
            <w:noWrap w:val="0"/>
            <w:vAlign w:val="center"/>
          </w:tcPr>
          <w:p w14:paraId="40DEF0D9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970" w:type="dxa"/>
            <w:gridSpan w:val="3"/>
            <w:noWrap w:val="0"/>
            <w:vAlign w:val="center"/>
          </w:tcPr>
          <w:p w14:paraId="0541C755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566" w:type="dxa"/>
            <w:gridSpan w:val="2"/>
            <w:noWrap w:val="0"/>
            <w:vAlign w:val="center"/>
          </w:tcPr>
          <w:p w14:paraId="785FD156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217336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56" w:hRule="exact"/>
          <w:jc w:val="center"/>
        </w:trPr>
        <w:tc>
          <w:tcPr>
            <w:tcW w:w="111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3F8ECD9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bookmarkStart w:id="11" w:name="A0215_17"/>
            <w:bookmarkEnd w:id="11"/>
            <w:bookmarkStart w:id="12" w:name="RMZW_18"/>
            <w:bookmarkEnd w:id="12"/>
            <w:bookmarkStart w:id="13" w:name="RMZW_19"/>
            <w:bookmarkEnd w:id="13"/>
            <w:bookmarkStart w:id="14" w:name="RMZW_18"/>
            <w:bookmarkEnd w:id="14"/>
            <w:bookmarkStart w:id="15" w:name="A0215_17"/>
            <w:bookmarkEnd w:id="15"/>
            <w:bookmarkStart w:id="16" w:name="RMZW_19"/>
            <w:bookmarkEnd w:id="16"/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奖惩</w:t>
            </w:r>
          </w:p>
          <w:p w14:paraId="6907752A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情况</w:t>
            </w:r>
            <w:bookmarkStart w:id="17" w:name="A1401_21"/>
            <w:bookmarkEnd w:id="17"/>
          </w:p>
        </w:tc>
        <w:tc>
          <w:tcPr>
            <w:tcW w:w="8281" w:type="dxa"/>
            <w:gridSpan w:val="10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D4B366A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</w:tr>
      <w:tr w14:paraId="2E74DB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1112" w:type="dxa"/>
            <w:vMerge w:val="restart"/>
            <w:noWrap w:val="0"/>
            <w:vAlign w:val="center"/>
          </w:tcPr>
          <w:p w14:paraId="7581B9AD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家庭</w:t>
            </w:r>
          </w:p>
          <w:p w14:paraId="53546E2F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主要</w:t>
            </w:r>
          </w:p>
          <w:p w14:paraId="0DC6578B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成员</w:t>
            </w:r>
          </w:p>
          <w:p w14:paraId="1E6B527B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及重</w:t>
            </w:r>
          </w:p>
          <w:p w14:paraId="759777D1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要社</w:t>
            </w:r>
          </w:p>
          <w:p w14:paraId="339DF4E2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会关</w:t>
            </w:r>
          </w:p>
          <w:p w14:paraId="6C0BBCAB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系</w:t>
            </w:r>
          </w:p>
        </w:tc>
        <w:tc>
          <w:tcPr>
            <w:tcW w:w="765" w:type="dxa"/>
            <w:noWrap w:val="0"/>
            <w:vAlign w:val="center"/>
          </w:tcPr>
          <w:p w14:paraId="28F27C03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spacing w:val="-2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spacing w:val="-20"/>
                <w:kern w:val="0"/>
                <w:sz w:val="28"/>
                <w:szCs w:val="28"/>
                <w:u w:val="none"/>
              </w:rPr>
              <w:t>称  谓</w:t>
            </w:r>
          </w:p>
        </w:tc>
        <w:tc>
          <w:tcPr>
            <w:tcW w:w="1086" w:type="dxa"/>
            <w:gridSpan w:val="2"/>
            <w:noWrap w:val="0"/>
            <w:vAlign w:val="center"/>
          </w:tcPr>
          <w:p w14:paraId="5D3EA2F3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姓 名</w:t>
            </w:r>
          </w:p>
        </w:tc>
        <w:tc>
          <w:tcPr>
            <w:tcW w:w="894" w:type="dxa"/>
            <w:gridSpan w:val="2"/>
            <w:noWrap w:val="0"/>
            <w:vAlign w:val="center"/>
          </w:tcPr>
          <w:p w14:paraId="1D7FF7E7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年 龄</w:t>
            </w:r>
          </w:p>
        </w:tc>
        <w:tc>
          <w:tcPr>
            <w:tcW w:w="1026" w:type="dxa"/>
            <w:noWrap w:val="0"/>
            <w:vAlign w:val="center"/>
          </w:tcPr>
          <w:p w14:paraId="3A2DA2A3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 xml:space="preserve">政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治</w:t>
            </w:r>
          </w:p>
          <w:p w14:paraId="31D089BD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 xml:space="preserve">面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貌</w:t>
            </w:r>
          </w:p>
        </w:tc>
        <w:tc>
          <w:tcPr>
            <w:tcW w:w="4510" w:type="dxa"/>
            <w:gridSpan w:val="4"/>
            <w:noWrap w:val="0"/>
            <w:vAlign w:val="center"/>
          </w:tcPr>
          <w:p w14:paraId="6984A3F1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  <w:t>工 作 单 位 及 职 务</w:t>
            </w:r>
          </w:p>
        </w:tc>
      </w:tr>
      <w:tr w14:paraId="48696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12" w:type="dxa"/>
            <w:vMerge w:val="continue"/>
            <w:noWrap w:val="0"/>
            <w:textDirection w:val="tbRlV"/>
            <w:vAlign w:val="center"/>
          </w:tcPr>
          <w:p w14:paraId="423FAC56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noWrap w:val="0"/>
            <w:tcMar>
              <w:left w:w="0" w:type="dxa"/>
              <w:right w:w="0" w:type="dxa"/>
            </w:tcMar>
            <w:vAlign w:val="center"/>
          </w:tcPr>
          <w:p w14:paraId="6BE898C9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1DCD93B">
            <w:pPr>
              <w:keepNext w:val="0"/>
              <w:keepLines w:val="0"/>
              <w:pageBreakBefore w:val="0"/>
              <w:kinsoku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301BF51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noWrap w:val="0"/>
            <w:tcMar>
              <w:left w:w="0" w:type="dxa"/>
              <w:right w:w="0" w:type="dxa"/>
            </w:tcMar>
            <w:vAlign w:val="center"/>
          </w:tcPr>
          <w:p w14:paraId="19B4BD9D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4510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5A149610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351BB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12" w:type="dxa"/>
            <w:vMerge w:val="continue"/>
            <w:noWrap w:val="0"/>
            <w:textDirection w:val="tbRlV"/>
            <w:vAlign w:val="center"/>
          </w:tcPr>
          <w:p w14:paraId="5432E6A5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noWrap w:val="0"/>
            <w:tcMar>
              <w:left w:w="0" w:type="dxa"/>
              <w:right w:w="0" w:type="dxa"/>
            </w:tcMar>
            <w:vAlign w:val="center"/>
          </w:tcPr>
          <w:p w14:paraId="3B71C521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E2454F5">
            <w:pPr>
              <w:keepNext w:val="0"/>
              <w:keepLines w:val="0"/>
              <w:pageBreakBefore w:val="0"/>
              <w:kinsoku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E88703F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noWrap w:val="0"/>
            <w:tcMar>
              <w:left w:w="0" w:type="dxa"/>
              <w:right w:w="0" w:type="dxa"/>
            </w:tcMar>
            <w:vAlign w:val="center"/>
          </w:tcPr>
          <w:p w14:paraId="1ABC5046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4510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638A5FF0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590B3C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12" w:type="dxa"/>
            <w:vMerge w:val="continue"/>
            <w:noWrap w:val="0"/>
            <w:textDirection w:val="tbRlV"/>
            <w:vAlign w:val="center"/>
          </w:tcPr>
          <w:p w14:paraId="11C688D5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noWrap w:val="0"/>
            <w:tcMar>
              <w:left w:w="0" w:type="dxa"/>
              <w:right w:w="0" w:type="dxa"/>
            </w:tcMar>
            <w:vAlign w:val="center"/>
          </w:tcPr>
          <w:p w14:paraId="101577B3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3DB9E39">
            <w:pPr>
              <w:keepNext w:val="0"/>
              <w:keepLines w:val="0"/>
              <w:pageBreakBefore w:val="0"/>
              <w:kinsoku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2CDD403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noWrap w:val="0"/>
            <w:tcMar>
              <w:left w:w="0" w:type="dxa"/>
              <w:right w:w="0" w:type="dxa"/>
            </w:tcMar>
            <w:vAlign w:val="center"/>
          </w:tcPr>
          <w:p w14:paraId="1B27E350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4510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455DE8DC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35B461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12" w:type="dxa"/>
            <w:vMerge w:val="continue"/>
            <w:noWrap w:val="0"/>
            <w:textDirection w:val="tbRlV"/>
            <w:vAlign w:val="center"/>
          </w:tcPr>
          <w:p w14:paraId="45943CC4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noWrap w:val="0"/>
            <w:tcMar>
              <w:left w:w="0" w:type="dxa"/>
              <w:right w:w="0" w:type="dxa"/>
            </w:tcMar>
            <w:vAlign w:val="center"/>
          </w:tcPr>
          <w:p w14:paraId="482A69AC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7CECDAE6">
            <w:pPr>
              <w:keepNext w:val="0"/>
              <w:keepLines w:val="0"/>
              <w:pageBreakBefore w:val="0"/>
              <w:kinsoku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6C1E3CD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noWrap w:val="0"/>
            <w:tcMar>
              <w:left w:w="0" w:type="dxa"/>
              <w:right w:w="0" w:type="dxa"/>
            </w:tcMar>
            <w:vAlign w:val="center"/>
          </w:tcPr>
          <w:p w14:paraId="6FCEAEC8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4510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10055CB8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344D20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12" w:type="dxa"/>
            <w:vMerge w:val="continue"/>
            <w:noWrap w:val="0"/>
            <w:textDirection w:val="tbRlV"/>
            <w:vAlign w:val="center"/>
          </w:tcPr>
          <w:p w14:paraId="756D6E19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noWrap w:val="0"/>
            <w:tcMar>
              <w:left w:w="0" w:type="dxa"/>
              <w:right w:w="0" w:type="dxa"/>
            </w:tcMar>
            <w:vAlign w:val="center"/>
          </w:tcPr>
          <w:p w14:paraId="45DB0A14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3EC0DD2">
            <w:pPr>
              <w:keepNext w:val="0"/>
              <w:keepLines w:val="0"/>
              <w:pageBreakBefore w:val="0"/>
              <w:kinsoku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5ADAB29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noWrap w:val="0"/>
            <w:tcMar>
              <w:left w:w="0" w:type="dxa"/>
              <w:right w:w="0" w:type="dxa"/>
            </w:tcMar>
            <w:vAlign w:val="center"/>
          </w:tcPr>
          <w:p w14:paraId="3CC0936A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4510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35816F2B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12C82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12" w:type="dxa"/>
            <w:vMerge w:val="continue"/>
            <w:noWrap w:val="0"/>
            <w:textDirection w:val="tbRlV"/>
            <w:vAlign w:val="center"/>
          </w:tcPr>
          <w:p w14:paraId="254ADD1F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noWrap w:val="0"/>
            <w:tcMar>
              <w:left w:w="0" w:type="dxa"/>
              <w:right w:w="0" w:type="dxa"/>
            </w:tcMar>
            <w:vAlign w:val="center"/>
          </w:tcPr>
          <w:p w14:paraId="6181AB68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8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74F75C75">
            <w:pPr>
              <w:keepNext w:val="0"/>
              <w:keepLines w:val="0"/>
              <w:pageBreakBefore w:val="0"/>
              <w:kinsoku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CBF46F5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026" w:type="dxa"/>
            <w:noWrap w:val="0"/>
            <w:tcMar>
              <w:left w:w="0" w:type="dxa"/>
              <w:right w:w="0" w:type="dxa"/>
            </w:tcMar>
            <w:vAlign w:val="center"/>
          </w:tcPr>
          <w:p w14:paraId="5995F7C9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4510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 w14:paraId="64E8DFBC">
            <w:pPr>
              <w:keepNext w:val="0"/>
              <w:keepLines w:val="0"/>
              <w:pageBreakBefore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21067D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55" w:hRule="exact"/>
          <w:jc w:val="center"/>
        </w:trPr>
        <w:tc>
          <w:tcPr>
            <w:tcW w:w="9393" w:type="dxa"/>
            <w:gridSpan w:val="11"/>
            <w:noWrap w:val="0"/>
            <w:vAlign w:val="center"/>
          </w:tcPr>
          <w:p w14:paraId="360133BE">
            <w:pPr>
              <w:keepNext w:val="0"/>
              <w:keepLines w:val="0"/>
              <w:pageBreakBefore w:val="0"/>
              <w:topLinePunct w:val="0"/>
              <w:bidi w:val="0"/>
              <w:spacing w:after="0" w:line="380" w:lineRule="exact"/>
              <w:ind w:left="0" w:leftChars="0" w:firstLine="562" w:firstLineChars="20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u w:val="none"/>
                <w:lang w:eastAsia="zh-CN"/>
              </w:rPr>
              <w:t>本人承诺上述表格中所填写的内容真实、完整，如有虚假愿承担一切责任。</w:t>
            </w:r>
          </w:p>
          <w:p w14:paraId="5B751033">
            <w:pPr>
              <w:keepNext w:val="0"/>
              <w:keepLines w:val="0"/>
              <w:pageBreakBefore w:val="0"/>
              <w:topLinePunct w:val="0"/>
              <w:bidi w:val="0"/>
              <w:spacing w:after="0" w:line="380" w:lineRule="exact"/>
              <w:ind w:firstLine="5341" w:firstLineChars="190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  <w:t>本人确认签名：</w:t>
            </w:r>
          </w:p>
          <w:p w14:paraId="5C238AC5">
            <w:pPr>
              <w:keepNext w:val="0"/>
              <w:keepLines w:val="0"/>
              <w:pageBreakBefore w:val="0"/>
              <w:wordWrap w:val="0"/>
              <w:topLinePunct w:val="0"/>
              <w:bidi w:val="0"/>
              <w:spacing w:after="0" w:line="38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  <w:t xml:space="preserve">                                  </w:t>
            </w:r>
          </w:p>
          <w:p w14:paraId="1E73EE20">
            <w:pPr>
              <w:keepNext w:val="0"/>
              <w:keepLines w:val="0"/>
              <w:pageBreakBefore w:val="0"/>
              <w:wordWrap w:val="0"/>
              <w:topLinePunct w:val="0"/>
              <w:bidi w:val="0"/>
              <w:spacing w:after="0" w:line="38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  <w:t xml:space="preserve"> 年  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  <w:t xml:space="preserve">月 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  <w:t xml:space="preserve"> 日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val="en-US" w:eastAsia="zh-CN" w:bidi="ar-SA"/>
              </w:rPr>
              <w:t xml:space="preserve">  </w:t>
            </w:r>
          </w:p>
        </w:tc>
      </w:tr>
      <w:tr w14:paraId="21E222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46" w:hRule="exact"/>
          <w:jc w:val="center"/>
        </w:trPr>
        <w:tc>
          <w:tcPr>
            <w:tcW w:w="1877" w:type="dxa"/>
            <w:gridSpan w:val="2"/>
            <w:noWrap w:val="0"/>
            <w:vAlign w:val="center"/>
          </w:tcPr>
          <w:p w14:paraId="6DF34A11">
            <w:pPr>
              <w:keepNext w:val="0"/>
              <w:keepLines w:val="0"/>
              <w:pageBreakBefore w:val="0"/>
              <w:wordWrap/>
              <w:topLinePunct w:val="0"/>
              <w:bidi w:val="0"/>
              <w:spacing w:after="0" w:line="3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eastAsia="zh-CN" w:bidi="ar-SA"/>
              </w:rPr>
              <w:t>其他需要说明的情况</w:t>
            </w:r>
          </w:p>
        </w:tc>
        <w:tc>
          <w:tcPr>
            <w:tcW w:w="7516" w:type="dxa"/>
            <w:gridSpan w:val="9"/>
            <w:noWrap w:val="0"/>
            <w:vAlign w:val="center"/>
          </w:tcPr>
          <w:p w14:paraId="0B3684DF">
            <w:pPr>
              <w:keepNext w:val="0"/>
              <w:keepLines w:val="0"/>
              <w:pageBreakBefore w:val="0"/>
              <w:wordWrap w:val="0"/>
              <w:topLinePunct w:val="0"/>
              <w:bidi w:val="0"/>
              <w:spacing w:after="0" w:line="38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u w:val="none"/>
                <w:lang w:bidi="ar-SA"/>
              </w:rPr>
            </w:pPr>
          </w:p>
        </w:tc>
      </w:tr>
    </w:tbl>
    <w:p w14:paraId="4EE4D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8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u w:val="none"/>
          <w:lang w:val="en-US" w:eastAsia="zh-CN" w:bidi="ar-SA"/>
        </w:rPr>
      </w:pPr>
    </w:p>
    <w:p w14:paraId="259A9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  <w:rPr>
          <w:rFonts w:hint="default" w:ascii="Times New Roman" w:hAnsi="Times New Roman"/>
          <w:lang w:val="en-US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u w:val="none"/>
          <w:lang w:val="en-US" w:eastAsia="zh-CN" w:bidi="ar-SA"/>
        </w:rPr>
        <w:t>1.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u w:val="none"/>
          <w:lang w:eastAsia="zh-CN" w:bidi="ar-SA"/>
        </w:rPr>
        <w:t>报考信息一经提交，不再允许任何修改。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u w:val="none"/>
          <w:lang w:val="en-US" w:eastAsia="zh-CN" w:bidi="ar-SA"/>
        </w:rPr>
        <w:t>2.有关印证材料须于报名首日及以前取得。3.所填内容将在资格审查等环节逐一进行核实，如发现弄虚作假的，将取消该考生报考资格。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28"/>
          <w:szCs w:val="28"/>
          <w:u w:val="none"/>
          <w:lang w:val="en-US" w:eastAsia="zh-CN" w:bidi="ar-SA"/>
        </w:rPr>
        <w:t>4.参加资格复审时请将此表双面打印，一式两份。</w:t>
      </w:r>
    </w:p>
    <w:p w14:paraId="54AF3C48">
      <w:pPr>
        <w:wordWrap/>
        <w:spacing w:before="0" w:after="0" w:line="580" w:lineRule="exact"/>
        <w:ind w:right="1280" w:firstLine="0"/>
        <w:jc w:val="right"/>
        <w:rPr>
          <w:rFonts w:hint="default" w:ascii="Times New Roman" w:hAnsi="Times New Roman"/>
          <w:sz w:val="32"/>
          <w:lang w:val="en-US" w:eastAsia="zh-CN"/>
        </w:rPr>
      </w:pPr>
      <w:r>
        <w:rPr>
          <w:rFonts w:hint="default" w:ascii="Times New Roman" w:hAnsi="Times New Roman"/>
          <w:sz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1309370</wp:posOffset>
            </wp:positionH>
            <wp:positionV relativeFrom="paragraph">
              <wp:posOffset>445135</wp:posOffset>
            </wp:positionV>
            <wp:extent cx="2519045" cy="2879725"/>
            <wp:effectExtent l="0" t="0" r="14605" b="15875"/>
            <wp:wrapTopAndBottom/>
            <wp:docPr id="2" name="图片 2" descr="D:/WorkBuddy_Work/第三批人员招募/0_政策与方案/招募公告/考生报名信息表二维码.png考生报名信息表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/WorkBuddy_Work/第三批人员招募/0_政策与方案/招募公告/考生报名信息表二维码.png考生报名信息表二维码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B11F75-A3C7-47C0-956B-A8BF1697137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2E2C79EE-7109-4984-B5EE-681C0A660ABB}"/>
  </w:font>
  <w:font w:name="MS Mincho">
    <w:panose1 w:val="02020609040205080304"/>
    <w:charset w:val="80"/>
    <w:family w:val="auto"/>
    <w:pitch w:val="default"/>
    <w:sig w:usb0="E00002FF" w:usb1="6AC7FDFB" w:usb2="08000012" w:usb3="00000000" w:csb0="4002009F" w:csb1="DFD70000"/>
    <w:embedRegular r:id="rId3" w:fontKey="{FE07E69A-13E5-4FAB-9859-4D258AE7A68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CC9BBB9-37ED-46EB-8781-B037E6A160EF}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panose1 w:val="02060409020205020404"/>
    <w:charset w:val="00"/>
    <w:family w:val="auto"/>
    <w:pitch w:val="default"/>
    <w:sig w:usb0="00000007" w:usb1="00000000" w:usb2="00000000" w:usb3="00000000" w:csb0="00000093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1539A4CC-DA2E-44E5-BF60-5E8FBF939CB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C5F28">
    <w:pPr>
      <w:pStyle w:val="25"/>
      <w:jc w:val="center"/>
    </w:pPr>
    <w:r>
      <w:rPr>
        <w:rFonts w:ascii="Times New Roman" w:hAnsi="Times New Roman" w:eastAsia="宋体"/>
        <w:sz w:val="28"/>
      </w:rPr>
      <w:fldChar w:fldCharType="begin"/>
    </w:r>
    <w:r>
      <w:rPr>
        <w:rFonts w:ascii="Times New Roman" w:hAnsi="Times New Roman" w:eastAsia="宋体"/>
        <w:sz w:val="28"/>
      </w:rPr>
      <w:instrText xml:space="preserve"> PAGE </w:instrText>
    </w:r>
    <w:r>
      <w:rPr>
        <w:rFonts w:ascii="Times New Roman" w:hAnsi="Times New Roman" w:eastAsia="宋体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056994"/>
    <w:rsid w:val="037759DB"/>
    <w:rsid w:val="0570784B"/>
    <w:rsid w:val="057700FB"/>
    <w:rsid w:val="156865B9"/>
    <w:rsid w:val="165247B2"/>
    <w:rsid w:val="16A833EF"/>
    <w:rsid w:val="17E10DC9"/>
    <w:rsid w:val="192D17F3"/>
    <w:rsid w:val="1AE15125"/>
    <w:rsid w:val="1B4E237D"/>
    <w:rsid w:val="1C9F018D"/>
    <w:rsid w:val="21DB609A"/>
    <w:rsid w:val="2506655C"/>
    <w:rsid w:val="254C4123"/>
    <w:rsid w:val="2AF05FB8"/>
    <w:rsid w:val="2BCD020C"/>
    <w:rsid w:val="304A60A2"/>
    <w:rsid w:val="37FA125F"/>
    <w:rsid w:val="38FE1963"/>
    <w:rsid w:val="3D481DBE"/>
    <w:rsid w:val="3DF615EB"/>
    <w:rsid w:val="43186CB6"/>
    <w:rsid w:val="454F361F"/>
    <w:rsid w:val="495348DB"/>
    <w:rsid w:val="4B7F20CA"/>
    <w:rsid w:val="4D040842"/>
    <w:rsid w:val="51244A64"/>
    <w:rsid w:val="54320037"/>
    <w:rsid w:val="57587810"/>
    <w:rsid w:val="57730750"/>
    <w:rsid w:val="5A41687A"/>
    <w:rsid w:val="5A717871"/>
    <w:rsid w:val="5A8505C4"/>
    <w:rsid w:val="5D0D7BE0"/>
    <w:rsid w:val="66E44DFD"/>
    <w:rsid w:val="6A320E87"/>
    <w:rsid w:val="6ABB67D3"/>
    <w:rsid w:val="6E947A41"/>
    <w:rsid w:val="6F206870"/>
    <w:rsid w:val="79492CA4"/>
    <w:rsid w:val="7A1A66F4"/>
    <w:rsid w:val="7B0E4989"/>
    <w:rsid w:val="7B80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仿宋_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8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6"/>
    <w:unhideWhenUsed/>
    <w:qFormat/>
    <w:uiPriority w:val="99"/>
    <w:pPr>
      <w:spacing w:after="120"/>
    </w:pPr>
  </w:style>
  <w:style w:type="paragraph" w:styleId="20">
    <w:name w:val="Body Text Indent"/>
    <w:basedOn w:val="1"/>
    <w:qFormat/>
    <w:uiPriority w:val="0"/>
    <w:pPr>
      <w:spacing w:after="120" w:afterLines="0" w:afterAutospacing="0"/>
      <w:ind w:left="420" w:leftChars="200"/>
    </w:pPr>
    <w:rPr>
      <w:rFonts w:ascii="Times New Roman" w:hAnsi="Times New Roman" w:eastAsia="宋体" w:cs="Times New Roman"/>
    </w:r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7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33">
    <w:name w:val="Body Text First Indent 2"/>
    <w:basedOn w:val="20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customStyle="1" w:styleId="137">
    <w:name w:val="Header Char"/>
    <w:basedOn w:val="134"/>
    <w:link w:val="26"/>
    <w:qFormat/>
    <w:uiPriority w:val="99"/>
  </w:style>
  <w:style w:type="character" w:customStyle="1" w:styleId="138">
    <w:name w:val="Footer Char"/>
    <w:basedOn w:val="134"/>
    <w:link w:val="25"/>
    <w:qFormat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Heading 1 Char"/>
    <w:basedOn w:val="134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Heading 2 Char"/>
    <w:basedOn w:val="13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Heading 3 Char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Title Char"/>
    <w:basedOn w:val="134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Subtitle Char"/>
    <w:basedOn w:val="134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Body Text Char"/>
    <w:basedOn w:val="134"/>
    <w:link w:val="19"/>
    <w:qFormat/>
    <w:uiPriority w:val="99"/>
  </w:style>
  <w:style w:type="character" w:customStyle="1" w:styleId="147">
    <w:name w:val="Body Text 2 Char"/>
    <w:basedOn w:val="134"/>
    <w:link w:val="29"/>
    <w:qFormat/>
    <w:uiPriority w:val="99"/>
  </w:style>
  <w:style w:type="character" w:customStyle="1" w:styleId="148">
    <w:name w:val="Body Text 3 Char"/>
    <w:basedOn w:val="134"/>
    <w:link w:val="17"/>
    <w:qFormat/>
    <w:uiPriority w:val="99"/>
    <w:rPr>
      <w:sz w:val="16"/>
      <w:szCs w:val="16"/>
    </w:rPr>
  </w:style>
  <w:style w:type="character" w:customStyle="1" w:styleId="149">
    <w:name w:val="Macro Text Char"/>
    <w:basedOn w:val="134"/>
    <w:link w:val="2"/>
    <w:qFormat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Quote Char"/>
    <w:basedOn w:val="134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Heading 4 Char"/>
    <w:basedOn w:val="134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34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34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Heading 7 Char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8 Char"/>
    <w:basedOn w:val="134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34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34"/>
    <w:link w:val="1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34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483</Words>
  <Characters>520</Characters>
  <Lines>0</Lines>
  <Paragraphs>0</Paragraphs>
  <TotalTime>71</TotalTime>
  <ScaleCrop>false</ScaleCrop>
  <LinksUpToDate>false</LinksUpToDate>
  <CharactersWithSpaces>623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我只想一个人离开</cp:lastModifiedBy>
  <dcterms:modified xsi:type="dcterms:W3CDTF">2026-08-13T02:32:18Z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eyJoZGlkIjoiNTI4ZDVmY2ExODk2NDIzYTIzMzI0MTEzOTc1OWVhMDYiLCJ1c2VySWQiOiIzNjc5NjYzNjcifQ==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84D586DE4B4544C0A445E5C50806FCB5_13</vt:lpwstr>
  </property>
</Properties>
</file>