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5C81C">
      <w:pPr>
        <w:wordWrap/>
        <w:spacing w:before="0" w:after="0" w:line="580" w:lineRule="exact"/>
        <w:ind w:right="1280" w:firstLine="0"/>
        <w:jc w:val="both"/>
        <w:rPr>
          <w:rFonts w:hint="eastAsia" w:ascii="Times New Roman" w:hAnsi="Times New Roman" w:eastAsia="黑体" w:cs="黑体"/>
          <w:sz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lang w:val="en-US" w:eastAsia="zh-CN"/>
        </w:rPr>
        <w:t>附件1</w:t>
      </w:r>
    </w:p>
    <w:p w14:paraId="63128AB7">
      <w:pPr>
        <w:wordWrap/>
        <w:spacing w:before="0" w:after="0" w:line="580" w:lineRule="exact"/>
        <w:ind w:right="1280" w:firstLine="0"/>
        <w:jc w:val="both"/>
        <w:rPr>
          <w:rFonts w:hint="eastAsia" w:ascii="Times New Roman" w:hAnsi="Times New Roman" w:eastAsia="黑体" w:cs="黑体"/>
          <w:sz w:val="32"/>
          <w:lang w:val="en-US" w:eastAsia="zh-CN"/>
        </w:rPr>
      </w:pPr>
    </w:p>
    <w:p w14:paraId="0D745C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1"/>
          <w:w w:val="97"/>
          <w:kern w:val="0"/>
          <w:sz w:val="44"/>
          <w:szCs w:val="44"/>
          <w:fitText w:val="8360" w:id="500332553"/>
        </w:rPr>
        <w:t>青神县2026年公开</w:t>
      </w:r>
      <w:r>
        <w:rPr>
          <w:rFonts w:hint="eastAsia" w:eastAsia="方正小标宋简体" w:cs="方正小标宋简体"/>
          <w:spacing w:val="1"/>
          <w:w w:val="97"/>
          <w:kern w:val="0"/>
          <w:sz w:val="44"/>
          <w:szCs w:val="44"/>
          <w:fitText w:val="8360" w:id="500332553"/>
          <w:lang w:val="en-US" w:eastAsia="zh-CN"/>
        </w:rPr>
        <w:t>补充</w:t>
      </w:r>
      <w:r>
        <w:rPr>
          <w:rFonts w:hint="eastAsia" w:ascii="Times New Roman" w:hAnsi="Times New Roman" w:eastAsia="方正小标宋简体" w:cs="方正小标宋简体"/>
          <w:spacing w:val="1"/>
          <w:w w:val="97"/>
          <w:kern w:val="0"/>
          <w:sz w:val="44"/>
          <w:szCs w:val="44"/>
          <w:fitText w:val="8360" w:id="500332553"/>
        </w:rPr>
        <w:t>招募社会工作服务</w:t>
      </w:r>
      <w:r>
        <w:rPr>
          <w:rFonts w:hint="eastAsia" w:eastAsia="方正小标宋简体" w:cs="方正小标宋简体"/>
          <w:spacing w:val="26"/>
          <w:w w:val="97"/>
          <w:kern w:val="0"/>
          <w:sz w:val="44"/>
          <w:szCs w:val="44"/>
          <w:fitText w:val="8360" w:id="500332553"/>
          <w:lang w:val="en-US" w:eastAsia="zh-CN"/>
        </w:rPr>
        <w:t>岗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岗位表</w:t>
      </w:r>
      <w:bookmarkStart w:id="0" w:name="_GoBack"/>
      <w:bookmarkEnd w:id="0"/>
    </w:p>
    <w:p w14:paraId="2AB9E5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/>
        <w:jc w:val="both"/>
        <w:textAlignment w:val="auto"/>
        <w:rPr>
          <w:rFonts w:hint="eastAsia" w:ascii="Times New Roman" w:hAnsi="Times New Roman" w:eastAsia="方正小标宋简体" w:cs="方正小标宋简体"/>
          <w:sz w:val="32"/>
          <w:szCs w:val="32"/>
          <w:lang w:val="en-US" w:eastAsia="zh-CN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818"/>
        <w:gridCol w:w="695"/>
        <w:gridCol w:w="2032"/>
        <w:gridCol w:w="1350"/>
        <w:gridCol w:w="1227"/>
        <w:gridCol w:w="1744"/>
      </w:tblGrid>
      <w:tr w14:paraId="338E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dxa"/>
          </w:tcPr>
          <w:p w14:paraId="761A933A">
            <w:pPr>
              <w:spacing w:after="0" w:line="240" w:lineRule="auto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b/>
                <w:sz w:val="24"/>
                <w:szCs w:val="24"/>
              </w:rPr>
              <w:t>岗位名称</w:t>
            </w:r>
          </w:p>
        </w:tc>
        <w:tc>
          <w:tcPr>
            <w:tcW w:w="818" w:type="dxa"/>
          </w:tcPr>
          <w:p w14:paraId="3F0C9188">
            <w:pPr>
              <w:spacing w:after="0" w:line="240" w:lineRule="auto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b/>
                <w:sz w:val="24"/>
                <w:szCs w:val="24"/>
              </w:rPr>
              <w:t>招募人数</w:t>
            </w:r>
          </w:p>
        </w:tc>
        <w:tc>
          <w:tcPr>
            <w:tcW w:w="695" w:type="dxa"/>
          </w:tcPr>
          <w:p w14:paraId="2F17750B">
            <w:pPr>
              <w:spacing w:after="0" w:line="240" w:lineRule="auto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b/>
                <w:sz w:val="24"/>
                <w:szCs w:val="24"/>
              </w:rPr>
              <w:t>学历</w:t>
            </w:r>
          </w:p>
        </w:tc>
        <w:tc>
          <w:tcPr>
            <w:tcW w:w="2032" w:type="dxa"/>
          </w:tcPr>
          <w:p w14:paraId="266E1784">
            <w:pPr>
              <w:spacing w:after="0" w:line="240" w:lineRule="auto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b/>
                <w:sz w:val="24"/>
                <w:szCs w:val="24"/>
              </w:rPr>
              <w:t>专业要求</w:t>
            </w:r>
          </w:p>
        </w:tc>
        <w:tc>
          <w:tcPr>
            <w:tcW w:w="1350" w:type="dxa"/>
          </w:tcPr>
          <w:p w14:paraId="321910E5">
            <w:pPr>
              <w:spacing w:after="0" w:line="240" w:lineRule="auto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b/>
                <w:sz w:val="24"/>
                <w:szCs w:val="24"/>
              </w:rPr>
              <w:t>咨询电话</w:t>
            </w:r>
          </w:p>
        </w:tc>
        <w:tc>
          <w:tcPr>
            <w:tcW w:w="1227" w:type="dxa"/>
          </w:tcPr>
          <w:p w14:paraId="7224CC3F">
            <w:pPr>
              <w:spacing w:after="0" w:line="240" w:lineRule="auto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b/>
                <w:sz w:val="24"/>
                <w:szCs w:val="24"/>
              </w:rPr>
              <w:t>报名邮箱</w:t>
            </w:r>
          </w:p>
        </w:tc>
        <w:tc>
          <w:tcPr>
            <w:tcW w:w="1744" w:type="dxa"/>
          </w:tcPr>
          <w:p w14:paraId="0465C2EF">
            <w:pPr>
              <w:spacing w:after="0" w:line="240" w:lineRule="auto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b/>
                <w:sz w:val="24"/>
                <w:szCs w:val="24"/>
              </w:rPr>
              <w:t>备注</w:t>
            </w:r>
          </w:p>
        </w:tc>
      </w:tr>
      <w:tr w14:paraId="7ACBE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5" w:type="dxa"/>
          </w:tcPr>
          <w:p w14:paraId="603C7F02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b w:val="0"/>
                <w:sz w:val="24"/>
                <w:szCs w:val="24"/>
                <w:lang w:val="en-US" w:eastAsia="zh-CN"/>
              </w:rPr>
              <w:t>社会工作服务岗</w:t>
            </w:r>
          </w:p>
        </w:tc>
        <w:tc>
          <w:tcPr>
            <w:tcW w:w="818" w:type="dxa"/>
          </w:tcPr>
          <w:p w14:paraId="0FEEBF54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95" w:type="dxa"/>
          </w:tcPr>
          <w:p w14:paraId="5D9E4C23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大专及以上学历</w:t>
            </w:r>
          </w:p>
        </w:tc>
        <w:tc>
          <w:tcPr>
            <w:tcW w:w="2032" w:type="dxa"/>
          </w:tcPr>
          <w:p w14:paraId="7AC96132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cs="仿宋_GB2312"/>
                <w:b w:val="0"/>
                <w:sz w:val="24"/>
                <w:szCs w:val="24"/>
                <w:lang w:val="en-US" w:eastAsia="zh-CN"/>
              </w:rPr>
              <w:t>专业不限</w:t>
            </w: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。</w:t>
            </w:r>
          </w:p>
        </w:tc>
        <w:tc>
          <w:tcPr>
            <w:tcW w:w="1350" w:type="dxa"/>
          </w:tcPr>
          <w:p w14:paraId="189F2843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028-38860970</w:t>
            </w:r>
          </w:p>
        </w:tc>
        <w:tc>
          <w:tcPr>
            <w:tcW w:w="1227" w:type="dxa"/>
          </w:tcPr>
          <w:p w14:paraId="089DAA20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b w:val="0"/>
                <w:sz w:val="24"/>
                <w:szCs w:val="24"/>
                <w:lang w:val="en-US" w:eastAsia="zh-CN"/>
              </w:rPr>
              <w:t>2314731913@qq.com</w:t>
            </w:r>
          </w:p>
        </w:tc>
        <w:tc>
          <w:tcPr>
            <w:tcW w:w="1744" w:type="dxa"/>
          </w:tcPr>
          <w:p w14:paraId="3B52C6BB">
            <w:pPr>
              <w:spacing w:after="0" w:line="240" w:lineRule="auto"/>
              <w:jc w:val="left"/>
              <w:rPr>
                <w:rFonts w:hint="default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由中共青神县委社会工作部实施统一招募和分配，由具体使用单位负责日常管理。</w:t>
            </w:r>
          </w:p>
        </w:tc>
      </w:tr>
    </w:tbl>
    <w:p w14:paraId="54AF3C48">
      <w:pPr>
        <w:wordWrap/>
        <w:spacing w:before="0" w:after="0" w:line="580" w:lineRule="exact"/>
        <w:ind w:right="1280" w:firstLine="0"/>
        <w:jc w:val="both"/>
        <w:rPr>
          <w:rFonts w:hint="default" w:ascii="Times New Roman" w:hAnsi="Times New Roman"/>
          <w:sz w:val="32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9C9A40-66A2-4615-BEBD-1CB830201F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5AC7BCED-13AB-4A1E-8E63-E5F30B8113F0}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  <w:embedRegular r:id="rId3" w:fontKey="{94B32B2D-E440-4880-ABBC-184212F506B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42CBE7B-0611-4E02-AC4F-8B86CD6D512D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panose1 w:val="02060409020205020404"/>
    <w:charset w:val="00"/>
    <w:family w:val="auto"/>
    <w:pitch w:val="default"/>
    <w:sig w:usb0="00000007" w:usb1="00000000" w:usb2="00000000" w:usb3="00000000" w:csb0="00000093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C5F28">
    <w:pPr>
      <w:pStyle w:val="25"/>
      <w:jc w:val="center"/>
    </w:pPr>
    <w:r>
      <w:rPr>
        <w:rFonts w:ascii="Times New Roman" w:hAnsi="Times New Roman" w:eastAsia="宋体"/>
        <w:sz w:val="28"/>
      </w:rPr>
      <w:fldChar w:fldCharType="begin"/>
    </w:r>
    <w:r>
      <w:rPr>
        <w:rFonts w:ascii="Times New Roman" w:hAnsi="Times New Roman" w:eastAsia="宋体"/>
        <w:sz w:val="28"/>
      </w:rPr>
      <w:instrText xml:space="preserve"> PAGE </w:instrText>
    </w:r>
    <w:r>
      <w:rPr>
        <w:rFonts w:ascii="Times New Roman" w:hAnsi="Times New Roman" w:eastAsia="宋体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056994"/>
    <w:rsid w:val="037759DB"/>
    <w:rsid w:val="0570784B"/>
    <w:rsid w:val="057700FB"/>
    <w:rsid w:val="156865B9"/>
    <w:rsid w:val="165247B2"/>
    <w:rsid w:val="16A833EF"/>
    <w:rsid w:val="17E10DC9"/>
    <w:rsid w:val="192D17F3"/>
    <w:rsid w:val="1AE15125"/>
    <w:rsid w:val="1B4E237D"/>
    <w:rsid w:val="1C9F018D"/>
    <w:rsid w:val="21DB609A"/>
    <w:rsid w:val="2506655C"/>
    <w:rsid w:val="2AF05FB8"/>
    <w:rsid w:val="2BCD020C"/>
    <w:rsid w:val="304A60A2"/>
    <w:rsid w:val="317F1658"/>
    <w:rsid w:val="37FA125F"/>
    <w:rsid w:val="38FE1963"/>
    <w:rsid w:val="3D481DBE"/>
    <w:rsid w:val="3DF615EB"/>
    <w:rsid w:val="43186CB6"/>
    <w:rsid w:val="454F361F"/>
    <w:rsid w:val="495348DB"/>
    <w:rsid w:val="4B7F20CA"/>
    <w:rsid w:val="4D040842"/>
    <w:rsid w:val="51244A64"/>
    <w:rsid w:val="54320037"/>
    <w:rsid w:val="57587810"/>
    <w:rsid w:val="57730750"/>
    <w:rsid w:val="5A41687A"/>
    <w:rsid w:val="5A717871"/>
    <w:rsid w:val="5A8505C4"/>
    <w:rsid w:val="5D0D7BE0"/>
    <w:rsid w:val="5D52640D"/>
    <w:rsid w:val="65907AD8"/>
    <w:rsid w:val="66E44DFD"/>
    <w:rsid w:val="6808604B"/>
    <w:rsid w:val="68093B71"/>
    <w:rsid w:val="69B8584F"/>
    <w:rsid w:val="6A320E87"/>
    <w:rsid w:val="6ABB67D3"/>
    <w:rsid w:val="6E947A41"/>
    <w:rsid w:val="6EA5339B"/>
    <w:rsid w:val="6F206870"/>
    <w:rsid w:val="79492CA4"/>
    <w:rsid w:val="7A1A66F4"/>
    <w:rsid w:val="7B0E4989"/>
    <w:rsid w:val="7B80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qFormat/>
    <w:uiPriority w:val="99"/>
    <w:pPr>
      <w:spacing w:after="120"/>
    </w:pPr>
  </w:style>
  <w:style w:type="paragraph" w:styleId="20">
    <w:name w:val="Body Text Indent"/>
    <w:basedOn w:val="1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 w:cs="Times New Roman"/>
    </w:r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7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33">
    <w:name w:val="Body Text First Indent 2"/>
    <w:basedOn w:val="20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Header Char"/>
    <w:basedOn w:val="134"/>
    <w:link w:val="26"/>
    <w:qFormat/>
    <w:uiPriority w:val="99"/>
  </w:style>
  <w:style w:type="character" w:customStyle="1" w:styleId="138">
    <w:name w:val="Footer Char"/>
    <w:basedOn w:val="134"/>
    <w:link w:val="25"/>
    <w:qFormat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34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4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4"/>
    <w:link w:val="19"/>
    <w:qFormat/>
    <w:uiPriority w:val="99"/>
  </w:style>
  <w:style w:type="character" w:customStyle="1" w:styleId="147">
    <w:name w:val="Body Text 2 Char"/>
    <w:basedOn w:val="134"/>
    <w:link w:val="29"/>
    <w:qFormat/>
    <w:uiPriority w:val="99"/>
  </w:style>
  <w:style w:type="character" w:customStyle="1" w:styleId="148">
    <w:name w:val="Body Text 3 Char"/>
    <w:basedOn w:val="134"/>
    <w:link w:val="17"/>
    <w:qFormat/>
    <w:uiPriority w:val="99"/>
    <w:rPr>
      <w:sz w:val="16"/>
      <w:szCs w:val="16"/>
    </w:rPr>
  </w:style>
  <w:style w:type="character" w:customStyle="1" w:styleId="149">
    <w:name w:val="Macro Text Char"/>
    <w:basedOn w:val="134"/>
    <w:link w:val="2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4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4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4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3930</Words>
  <Characters>4067</Characters>
  <Lines>0</Lines>
  <Paragraphs>0</Paragraphs>
  <TotalTime>71</TotalTime>
  <ScaleCrop>false</ScaleCrop>
  <LinksUpToDate>false</LinksUpToDate>
  <CharactersWithSpaces>4206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我只想一个人离开</cp:lastModifiedBy>
  <dcterms:modified xsi:type="dcterms:W3CDTF">2026-08-13T02:33:02Z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eyJoZGlkIjoiNTI4ZDVmY2ExODk2NDIzYTIzMzI0MTEzOTc1OWVhMDYiLCJ1c2VySWQiOiIzNjc5NjYzNjcifQ==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84D586DE4B4544C0A445E5C50806FCB5_13</vt:lpwstr>
  </property>
</Properties>
</file>