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4F821">
      <w:pPr>
        <w:spacing w:before="120" w:after="40" w:line="560" w:lineRule="exact"/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b/>
          <w:color w:val="auto"/>
          <w:sz w:val="44"/>
          <w:szCs w:val="44"/>
        </w:rPr>
        <w:t>延安职业技术学院</w:t>
      </w:r>
    </w:p>
    <w:p w14:paraId="0F093670">
      <w:pPr>
        <w:spacing w:before="40" w:after="40" w:line="560" w:lineRule="exact"/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b/>
          <w:color w:val="auto"/>
          <w:sz w:val="44"/>
          <w:szCs w:val="44"/>
        </w:rPr>
        <w:t>招募2026学年驻校军事素养培育教官</w:t>
      </w:r>
    </w:p>
    <w:p w14:paraId="2D95D9CF">
      <w:pPr>
        <w:spacing w:before="40" w:after="240" w:line="560" w:lineRule="exact"/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b/>
          <w:color w:val="auto"/>
          <w:sz w:val="44"/>
          <w:szCs w:val="44"/>
        </w:rPr>
        <w:t>报 名 表</w:t>
      </w:r>
    </w:p>
    <w:tbl>
      <w:tblPr>
        <w:tblStyle w:val="32"/>
        <w:tblW w:w="93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907"/>
        <w:gridCol w:w="907"/>
        <w:gridCol w:w="1422"/>
        <w:gridCol w:w="842"/>
        <w:gridCol w:w="1288"/>
        <w:gridCol w:w="983"/>
        <w:gridCol w:w="2050"/>
      </w:tblGrid>
      <w:tr w14:paraId="4627A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AD18B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3230719E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姓名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71D5E">
            <w:pPr>
              <w:spacing w:before="40" w:after="40" w:line="320" w:lineRule="exact"/>
              <w:jc w:val="center"/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122B8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63AD705D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性别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36FC6">
            <w:pPr>
              <w:spacing w:before="40" w:after="40" w:line="320" w:lineRule="exact"/>
              <w:jc w:val="center"/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71F1A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出生年月</w:t>
            </w:r>
          </w:p>
        </w:tc>
        <w:tc>
          <w:tcPr>
            <w:tcW w:w="2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92D58">
            <w:pPr>
              <w:spacing w:before="40" w:after="40" w:line="320" w:lineRule="exact"/>
              <w:jc w:val="center"/>
            </w:pPr>
          </w:p>
        </w:tc>
        <w:tc>
          <w:tcPr>
            <w:tcW w:w="2050" w:type="dxa"/>
            <w:vMerge w:val="restart"/>
          </w:tcPr>
          <w:p w14:paraId="4FC6018C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999999"/>
                <w:sz w:val="22"/>
              </w:rPr>
              <w:t>一寸免冠</w:t>
            </w:r>
            <w:r>
              <w:rPr>
                <w:rFonts w:ascii="宋体" w:hAnsi="宋体" w:eastAsia="宋体"/>
                <w:b/>
                <w:color w:val="999999"/>
                <w:sz w:val="22"/>
              </w:rPr>
              <w:br w:type="textWrapping"/>
            </w:r>
            <w:r>
              <w:rPr>
                <w:rFonts w:ascii="宋体" w:hAnsi="宋体" w:eastAsia="宋体"/>
                <w:b/>
                <w:color w:val="999999"/>
                <w:sz w:val="22"/>
              </w:rPr>
              <w:t>照片</w:t>
            </w:r>
          </w:p>
        </w:tc>
      </w:tr>
      <w:tr w14:paraId="62A88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A195D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4B46B0CE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民族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3764B">
            <w:pPr>
              <w:spacing w:before="40" w:after="40" w:line="320" w:lineRule="exact"/>
              <w:jc w:val="center"/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85430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政治面貌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464FA">
            <w:pPr>
              <w:spacing w:before="40" w:after="40" w:line="320" w:lineRule="exact"/>
              <w:jc w:val="center"/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AF65B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身份证号</w:t>
            </w:r>
          </w:p>
        </w:tc>
        <w:tc>
          <w:tcPr>
            <w:tcW w:w="2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FA597">
            <w:pPr>
              <w:spacing w:before="40" w:after="40" w:line="320" w:lineRule="exact"/>
              <w:jc w:val="center"/>
            </w:pPr>
          </w:p>
        </w:tc>
        <w:tc>
          <w:tcPr>
            <w:tcW w:w="2050" w:type="dxa"/>
            <w:vMerge w:val="continue"/>
          </w:tcPr>
          <w:p w14:paraId="354ED110"/>
        </w:tc>
      </w:tr>
      <w:tr w14:paraId="5097C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822CD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联系电话</w:t>
            </w:r>
          </w:p>
        </w:tc>
        <w:tc>
          <w:tcPr>
            <w:tcW w:w="32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7D481">
            <w:pPr>
              <w:spacing w:before="40" w:after="40" w:line="320" w:lineRule="exact"/>
              <w:jc w:val="center"/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050B1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电子邮箱</w:t>
            </w:r>
          </w:p>
        </w:tc>
        <w:tc>
          <w:tcPr>
            <w:tcW w:w="2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8A5E9">
            <w:pPr>
              <w:spacing w:before="40" w:after="40" w:line="320" w:lineRule="exact"/>
              <w:jc w:val="center"/>
            </w:pPr>
          </w:p>
        </w:tc>
        <w:tc>
          <w:tcPr>
            <w:tcW w:w="2050" w:type="dxa"/>
            <w:vMerge w:val="continue"/>
          </w:tcPr>
          <w:p w14:paraId="27DD860B"/>
        </w:tc>
      </w:tr>
      <w:tr w14:paraId="2CD4E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BC9D1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通讯地址</w:t>
            </w:r>
          </w:p>
        </w:tc>
        <w:tc>
          <w:tcPr>
            <w:tcW w:w="83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6EE0F">
            <w:pPr>
              <w:spacing w:before="40" w:after="40" w:line="320" w:lineRule="exact"/>
              <w:jc w:val="center"/>
            </w:pPr>
          </w:p>
        </w:tc>
      </w:tr>
      <w:tr w14:paraId="6911B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3BAB4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最高学历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29869">
            <w:pPr>
              <w:spacing w:before="40" w:after="40" w:line="320" w:lineRule="exact"/>
              <w:jc w:val="center"/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317EA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毕业院校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18C44">
            <w:pPr>
              <w:spacing w:before="40" w:after="40" w:line="320" w:lineRule="exact"/>
              <w:jc w:val="center"/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6D1A4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所学专业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A494D">
            <w:pPr>
              <w:spacing w:before="40" w:after="40" w:line="320" w:lineRule="exact"/>
              <w:jc w:val="center"/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BC2C6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毕业时间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39564">
            <w:pPr>
              <w:spacing w:before="40" w:after="40" w:line="320" w:lineRule="exact"/>
              <w:jc w:val="center"/>
            </w:pPr>
          </w:p>
        </w:tc>
      </w:tr>
      <w:tr w14:paraId="0429A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376A7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789F9C0F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服役经历</w:t>
            </w:r>
          </w:p>
        </w:tc>
        <w:tc>
          <w:tcPr>
            <w:tcW w:w="83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76FE2">
            <w:pPr>
              <w:spacing w:before="40" w:after="40" w:line="320" w:lineRule="exact"/>
              <w:jc w:val="center"/>
            </w:pPr>
          </w:p>
        </w:tc>
      </w:tr>
      <w:tr w14:paraId="4F543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ABE3C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58B72CCB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退伍时间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08AAD">
            <w:pPr>
              <w:spacing w:before="40" w:after="40" w:line="320" w:lineRule="exact"/>
              <w:jc w:val="center"/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1FC44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2F38C0E2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退伍证号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7E57C">
            <w:pPr>
              <w:spacing w:before="40" w:after="40" w:line="320" w:lineRule="exact"/>
              <w:jc w:val="center"/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02171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4E281CD2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服役期间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7D07E">
            <w:pPr>
              <w:spacing w:before="40" w:after="40" w:line="320" w:lineRule="exact"/>
              <w:jc w:val="center"/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B43BF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64B47651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军衔/职务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50239">
            <w:pPr>
              <w:spacing w:before="40" w:after="40" w:line="320" w:lineRule="exact"/>
              <w:jc w:val="center"/>
            </w:pPr>
          </w:p>
        </w:tc>
      </w:tr>
      <w:tr w14:paraId="0DD96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78626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373A02B5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立功受奖</w:t>
            </w:r>
          </w:p>
        </w:tc>
        <w:tc>
          <w:tcPr>
            <w:tcW w:w="83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41110">
            <w:pPr>
              <w:spacing w:before="40" w:after="40" w:line="320" w:lineRule="exact"/>
              <w:jc w:val="center"/>
            </w:pPr>
          </w:p>
        </w:tc>
      </w:tr>
      <w:tr w14:paraId="3F51C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9935C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6F0401E7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专业技能</w:t>
            </w:r>
          </w:p>
        </w:tc>
        <w:tc>
          <w:tcPr>
            <w:tcW w:w="83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7851B">
            <w:pPr>
              <w:spacing w:before="40" w:after="40" w:line="320" w:lineRule="exact"/>
              <w:jc w:val="center"/>
            </w:pPr>
          </w:p>
        </w:tc>
      </w:tr>
      <w:tr w14:paraId="6835D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16E85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51800B3F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2B869501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工作/学习经历</w:t>
            </w:r>
          </w:p>
        </w:tc>
        <w:tc>
          <w:tcPr>
            <w:tcW w:w="83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C085F">
            <w:pPr>
              <w:spacing w:before="40" w:after="40" w:line="320" w:lineRule="exact"/>
              <w:jc w:val="center"/>
            </w:pPr>
          </w:p>
        </w:tc>
      </w:tr>
      <w:tr w14:paraId="22292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5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F4B94">
            <w:pPr>
              <w:spacing w:before="40" w:after="40" w:line="720" w:lineRule="auto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284BED8A">
            <w:pPr>
              <w:spacing w:before="40" w:after="40" w:line="720" w:lineRule="auto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6118D80B">
            <w:pPr>
              <w:spacing w:before="40" w:after="40" w:line="720" w:lineRule="auto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个</w:t>
            </w:r>
          </w:p>
          <w:p w14:paraId="22524999">
            <w:pPr>
              <w:spacing w:before="40" w:after="40" w:line="720" w:lineRule="auto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人</w:t>
            </w:r>
          </w:p>
          <w:p w14:paraId="44F344C9">
            <w:pPr>
              <w:spacing w:before="40" w:after="40" w:line="720" w:lineRule="auto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简</w:t>
            </w:r>
          </w:p>
          <w:p w14:paraId="5B4ECBB9">
            <w:pPr>
              <w:spacing w:before="40" w:after="40" w:line="720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介</w:t>
            </w:r>
          </w:p>
        </w:tc>
        <w:tc>
          <w:tcPr>
            <w:tcW w:w="83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96868">
            <w:pPr>
              <w:spacing w:before="40" w:after="40" w:line="320" w:lineRule="exact"/>
              <w:jc w:val="center"/>
            </w:pPr>
          </w:p>
        </w:tc>
      </w:tr>
      <w:tr w14:paraId="74375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DB8FE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032AD4C9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37307161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2578A6AA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5060D8EC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本</w:t>
            </w:r>
          </w:p>
          <w:p w14:paraId="00BC1A10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人</w:t>
            </w:r>
          </w:p>
          <w:p w14:paraId="478A02EC">
            <w:pPr>
              <w:spacing w:before="40" w:after="40" w:line="320" w:lineRule="exact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承</w:t>
            </w:r>
          </w:p>
          <w:p w14:paraId="63C98336">
            <w:pPr>
              <w:spacing w:before="40" w:after="40" w:line="320" w:lineRule="exact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诺</w:t>
            </w:r>
          </w:p>
        </w:tc>
        <w:tc>
          <w:tcPr>
            <w:tcW w:w="83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3B3D4">
            <w:pPr>
              <w:spacing w:before="40" w:after="40" w:line="320" w:lineRule="exact"/>
              <w:jc w:val="center"/>
            </w:pPr>
          </w:p>
        </w:tc>
      </w:tr>
      <w:tr w14:paraId="358A0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930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76910">
            <w:pPr>
              <w:spacing w:before="40" w:after="40" w:line="320" w:lineRule="exact"/>
              <w:ind w:firstLine="1687" w:firstLineChars="800"/>
              <w:jc w:val="both"/>
              <w:rPr>
                <w:rFonts w:ascii="宋体" w:hAnsi="宋体" w:eastAsia="宋体"/>
                <w:b/>
                <w:color w:val="000000"/>
                <w:sz w:val="21"/>
              </w:rPr>
            </w:pPr>
          </w:p>
          <w:p w14:paraId="2A57743E">
            <w:pPr>
              <w:spacing w:before="40" w:after="40" w:line="320" w:lineRule="exact"/>
              <w:ind w:firstLine="1687" w:firstLineChars="800"/>
              <w:jc w:val="both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签名</w:t>
            </w:r>
            <w:r>
              <w:rPr>
                <w:rFonts w:hint="eastAsia" w:ascii="宋体" w:hAnsi="宋体" w:eastAsia="宋体"/>
                <w:b/>
                <w:color w:val="000000"/>
                <w:sz w:val="21"/>
                <w:lang w:val="en-US" w:eastAsia="zh-CN"/>
              </w:rPr>
              <w:t xml:space="preserve">                        </w:t>
            </w:r>
            <w:r>
              <w:rPr>
                <w:rFonts w:ascii="宋体" w:hAnsi="宋体" w:eastAsia="宋体"/>
                <w:b/>
                <w:color w:val="000000"/>
                <w:sz w:val="21"/>
              </w:rPr>
              <w:t>日期</w:t>
            </w:r>
          </w:p>
        </w:tc>
      </w:tr>
    </w:tbl>
    <w:p w14:paraId="551E3211">
      <w:pPr>
        <w:spacing w:before="120" w:after="40" w:line="320" w:lineRule="exact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color w:val="333333"/>
          <w:sz w:val="30"/>
          <w:szCs w:val="30"/>
        </w:rPr>
        <w:t>注：1.本表</w:t>
      </w:r>
      <w:r>
        <w:rPr>
          <w:rFonts w:hint="eastAsia" w:ascii="仿宋" w:hAnsi="仿宋" w:eastAsia="仿宋" w:cs="仿宋"/>
          <w:b w:val="0"/>
          <w:color w:val="333333"/>
          <w:sz w:val="30"/>
          <w:szCs w:val="30"/>
          <w:lang w:val="en-US" w:eastAsia="zh-CN"/>
        </w:rPr>
        <w:t>须</w:t>
      </w:r>
      <w:r>
        <w:rPr>
          <w:rFonts w:hint="eastAsia" w:ascii="仿宋" w:hAnsi="仿宋" w:eastAsia="仿宋" w:cs="仿宋"/>
          <w:b w:val="0"/>
          <w:color w:val="333333"/>
          <w:sz w:val="30"/>
          <w:szCs w:val="30"/>
        </w:rPr>
        <w:t>如实填写，不得有虚假内容。</w:t>
      </w:r>
    </w:p>
    <w:p w14:paraId="7D73C50E">
      <w:pPr>
        <w:spacing w:before="40" w:after="40" w:line="320" w:lineRule="exact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color w:val="333333"/>
          <w:sz w:val="30"/>
          <w:szCs w:val="30"/>
        </w:rPr>
        <w:t xml:space="preserve">    2.报名材料包括：本表、身份证、学历学位证书、学信网验证报告、</w:t>
      </w:r>
      <w:r>
        <w:rPr>
          <w:rFonts w:hint="eastAsia" w:ascii="仿宋" w:hAnsi="仿宋" w:eastAsia="仿宋" w:cs="仿宋"/>
          <w:b w:val="0"/>
          <w:color w:val="333333"/>
          <w:sz w:val="30"/>
          <w:szCs w:val="30"/>
          <w:lang w:val="en-US" w:eastAsia="zh-CN"/>
        </w:rPr>
        <w:t>退役</w:t>
      </w:r>
      <w:r>
        <w:rPr>
          <w:rFonts w:hint="eastAsia" w:ascii="仿宋" w:hAnsi="仿宋" w:eastAsia="仿宋" w:cs="仿宋"/>
          <w:b w:val="0"/>
          <w:color w:val="333333"/>
          <w:sz w:val="30"/>
          <w:szCs w:val="30"/>
        </w:rPr>
        <w:t>证或警察院校毕业证、个人简历、近期一寸免冠照片等扫描件。</w:t>
      </w:r>
    </w:p>
    <w:p w14:paraId="59544645">
      <w:pPr>
        <w:spacing w:before="40" w:after="40" w:line="320" w:lineRule="exact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color w:val="333333"/>
          <w:sz w:val="30"/>
          <w:szCs w:val="30"/>
        </w:rPr>
        <w:t xml:space="preserve">    3.报名邮箱：yazyrsczp@163.com    咨询电话：09118051167</w:t>
      </w:r>
    </w:p>
    <w:p w14:paraId="1367159C">
      <w:pPr>
        <w:spacing w:before="40" w:after="40" w:line="320" w:lineRule="exact"/>
        <w:jc w:val="left"/>
        <w:rPr>
          <w:rFonts w:hint="default" w:ascii="仿宋" w:hAnsi="仿宋" w:eastAsia="仿宋" w:cs="仿宋"/>
          <w:b w:val="0"/>
          <w:color w:val="333333"/>
          <w:sz w:val="30"/>
          <w:szCs w:val="30"/>
          <w:lang w:val="en-US"/>
        </w:rPr>
      </w:pPr>
      <w:r>
        <w:rPr>
          <w:rFonts w:hint="eastAsia" w:ascii="仿宋" w:hAnsi="仿宋" w:eastAsia="仿宋" w:cs="仿宋"/>
          <w:b w:val="0"/>
          <w:color w:val="333333"/>
          <w:sz w:val="30"/>
          <w:szCs w:val="30"/>
        </w:rPr>
        <w:t xml:space="preserve">    4.报名截止时间：</w:t>
      </w:r>
      <w:r>
        <w:rPr>
          <w:rFonts w:hint="eastAsia" w:ascii="仿宋" w:hAnsi="仿宋" w:eastAsia="仿宋" w:cs="仿宋"/>
          <w:b w:val="0"/>
          <w:color w:val="333333"/>
          <w:sz w:val="30"/>
          <w:szCs w:val="30"/>
          <w:lang w:val="en-US" w:eastAsia="zh-CN"/>
        </w:rPr>
        <w:t>2026年8月17日18:00</w:t>
      </w:r>
      <w:bookmarkStart w:id="0" w:name="_GoBack"/>
      <w:bookmarkEnd w:id="0"/>
    </w:p>
    <w:p w14:paraId="4BD59C74">
      <w:pPr>
        <w:spacing w:before="40" w:after="40" w:line="320" w:lineRule="exact"/>
        <w:jc w:val="left"/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134" w:right="1417" w:bottom="1134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F422C47"/>
    <w:rsid w:val="3B214D85"/>
    <w:rsid w:val="4AE15FB8"/>
    <w:rsid w:val="52A00A72"/>
    <w:rsid w:val="534C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</Words>
  <Characters>274</Characters>
  <Lines>0</Lines>
  <Paragraphs>0</Paragraphs>
  <TotalTime>0</TotalTime>
  <ScaleCrop>false</ScaleCrop>
  <LinksUpToDate>false</LinksUpToDate>
  <CharactersWithSpaces>316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小唐</cp:lastModifiedBy>
  <dcterms:modified xsi:type="dcterms:W3CDTF">2026-08-06T07:08:58Z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eyJoZGlkIjoiMDU0OGM4ODJjNDc1NTc3NDE4NTkzMTRiZWUxZTQ0YmUiLCJ1c2VySWQiOiI0NDE5OTAzMjkifQ==</vt:lpwstr>
  </property>
  <property fmtid="{D5CDD505-2E9C-101B-9397-08002B2CF9AE}" pid="4" name="ICV">
    <vt:lpwstr>2DFA653EC9AF4C48A7FCFD9FE597CDB0_12</vt:lpwstr>
  </property>
</Properties>
</file>